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FAB45" w14:textId="72181803" w:rsidR="001D2ACA" w:rsidRPr="005A5460" w:rsidRDefault="003910DE" w:rsidP="001D2ACA">
      <w:pPr>
        <w:tabs>
          <w:tab w:val="left" w:pos="3630"/>
        </w:tabs>
        <w:rPr>
          <w:rFonts w:ascii="Montserrat" w:hAnsi="Montserrat" w:cstheme="minorHAnsi"/>
        </w:rPr>
      </w:pPr>
      <w:r w:rsidRPr="005A5460">
        <w:rPr>
          <w:rFonts w:ascii="Montserrat" w:hAnsi="Montserrat" w:cstheme="minorHAnsi"/>
        </w:rPr>
        <w:t>-</w:t>
      </w:r>
    </w:p>
    <w:p w14:paraId="63751B07" w14:textId="1E9AD681" w:rsidR="00676F90" w:rsidRPr="005A5460" w:rsidRDefault="00676F90" w:rsidP="001D2ACA">
      <w:pPr>
        <w:tabs>
          <w:tab w:val="left" w:pos="3630"/>
        </w:tabs>
        <w:rPr>
          <w:rFonts w:ascii="Montserrat" w:hAnsi="Montserrat" w:cstheme="minorHAnsi"/>
        </w:rPr>
      </w:pPr>
    </w:p>
    <w:p w14:paraId="3523C91D" w14:textId="706926D7" w:rsidR="00676F90" w:rsidRPr="005A5460" w:rsidRDefault="00676F90" w:rsidP="001D2ACA">
      <w:pPr>
        <w:tabs>
          <w:tab w:val="left" w:pos="3630"/>
        </w:tabs>
        <w:rPr>
          <w:rFonts w:ascii="Montserrat" w:hAnsi="Montserrat" w:cstheme="minorHAnsi"/>
        </w:rPr>
      </w:pPr>
    </w:p>
    <w:p w14:paraId="0D03FD52" w14:textId="6D19E5F6" w:rsidR="00B8278D" w:rsidRPr="005A5460" w:rsidRDefault="00B8278D" w:rsidP="001D2ACA">
      <w:pPr>
        <w:tabs>
          <w:tab w:val="left" w:pos="3630"/>
        </w:tabs>
        <w:rPr>
          <w:rFonts w:ascii="Montserrat" w:hAnsi="Montserrat" w:cstheme="minorHAnsi"/>
        </w:rPr>
      </w:pPr>
    </w:p>
    <w:p w14:paraId="159810E5" w14:textId="05CCE4DB" w:rsidR="00B8278D" w:rsidRPr="005A5460" w:rsidRDefault="00B8278D" w:rsidP="001D2ACA">
      <w:pPr>
        <w:tabs>
          <w:tab w:val="left" w:pos="3630"/>
        </w:tabs>
        <w:rPr>
          <w:rFonts w:ascii="Montserrat" w:hAnsi="Montserrat" w:cstheme="minorHAnsi"/>
        </w:rPr>
      </w:pPr>
    </w:p>
    <w:p w14:paraId="16AADC89" w14:textId="33DB2992" w:rsidR="00676F90" w:rsidRPr="005A5460" w:rsidRDefault="00676F90" w:rsidP="001D2ACA">
      <w:pPr>
        <w:tabs>
          <w:tab w:val="left" w:pos="3630"/>
        </w:tabs>
        <w:rPr>
          <w:rFonts w:ascii="Montserrat" w:hAnsi="Montserrat" w:cstheme="minorHAnsi"/>
        </w:rPr>
      </w:pPr>
    </w:p>
    <w:p w14:paraId="096CC732" w14:textId="6C1D222F" w:rsidR="00676F90" w:rsidRPr="005A5460" w:rsidRDefault="00676F90" w:rsidP="00676F90">
      <w:pPr>
        <w:tabs>
          <w:tab w:val="left" w:pos="3630"/>
        </w:tabs>
        <w:jc w:val="center"/>
        <w:rPr>
          <w:rFonts w:ascii="Montserrat" w:hAnsi="Montserrat" w:cstheme="minorHAnsi"/>
        </w:rPr>
      </w:pPr>
      <w:r w:rsidRPr="005A5460">
        <w:rPr>
          <w:rFonts w:ascii="Montserrat" w:hAnsi="Montserrat" w:cstheme="minorHAnsi"/>
          <w:noProof/>
        </w:rPr>
        <w:drawing>
          <wp:inline distT="0" distB="0" distL="0" distR="0" wp14:anchorId="078B014C" wp14:editId="5D2BD6B4">
            <wp:extent cx="5877797" cy="1959428"/>
            <wp:effectExtent l="0" t="0" r="0" b="3175"/>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1567" cy="1970686"/>
                    </a:xfrm>
                    <a:prstGeom prst="rect">
                      <a:avLst/>
                    </a:prstGeom>
                    <a:noFill/>
                  </pic:spPr>
                </pic:pic>
              </a:graphicData>
            </a:graphic>
          </wp:inline>
        </w:drawing>
      </w:r>
    </w:p>
    <w:p w14:paraId="1D00A92D" w14:textId="77777777" w:rsidR="00676F90" w:rsidRPr="005A5460" w:rsidRDefault="00676F90" w:rsidP="001D2ACA">
      <w:pPr>
        <w:tabs>
          <w:tab w:val="left" w:pos="3630"/>
        </w:tabs>
        <w:rPr>
          <w:rFonts w:ascii="Montserrat" w:hAnsi="Montserrat" w:cstheme="minorHAnsi"/>
        </w:rPr>
      </w:pPr>
    </w:p>
    <w:p w14:paraId="73397247" w14:textId="77777777" w:rsidR="00260E64" w:rsidRPr="005A5460" w:rsidRDefault="00260E64" w:rsidP="00845CC3">
      <w:pPr>
        <w:jc w:val="center"/>
        <w:rPr>
          <w:rFonts w:ascii="Montserrat" w:hAnsi="Montserrat" w:cstheme="minorHAnsi"/>
          <w:b/>
          <w:bCs/>
          <w:sz w:val="28"/>
          <w:szCs w:val="28"/>
          <w:lang w:val="es-MX"/>
        </w:rPr>
      </w:pPr>
    </w:p>
    <w:p w14:paraId="315E30CE" w14:textId="77777777" w:rsidR="00260E64" w:rsidRPr="005A5460" w:rsidRDefault="00260E64" w:rsidP="00845CC3">
      <w:pPr>
        <w:jc w:val="center"/>
        <w:rPr>
          <w:rFonts w:ascii="Montserrat" w:hAnsi="Montserrat" w:cstheme="minorHAnsi"/>
          <w:b/>
          <w:bCs/>
          <w:sz w:val="28"/>
          <w:szCs w:val="28"/>
          <w:lang w:val="es-MX"/>
        </w:rPr>
      </w:pPr>
    </w:p>
    <w:p w14:paraId="169150F2" w14:textId="710D96C6" w:rsidR="001D2ACA" w:rsidRPr="005A5460" w:rsidRDefault="001D2ACA" w:rsidP="00845CC3">
      <w:pPr>
        <w:jc w:val="center"/>
        <w:rPr>
          <w:rFonts w:ascii="Montserrat" w:hAnsi="Montserrat" w:cstheme="minorHAnsi"/>
          <w:b/>
          <w:bCs/>
          <w:sz w:val="40"/>
          <w:szCs w:val="40"/>
          <w:lang w:val="es-MX"/>
        </w:rPr>
      </w:pPr>
      <w:r w:rsidRPr="005A5460">
        <w:rPr>
          <w:rFonts w:ascii="Montserrat" w:hAnsi="Montserrat" w:cstheme="minorHAnsi"/>
          <w:b/>
          <w:bCs/>
          <w:sz w:val="40"/>
          <w:szCs w:val="40"/>
          <w:lang w:val="es-MX"/>
        </w:rPr>
        <w:t>GOBIERNO DEL ESTADO DE JALISCO</w:t>
      </w:r>
    </w:p>
    <w:p w14:paraId="5FDB10E7" w14:textId="77777777" w:rsidR="001D2ACA" w:rsidRPr="005A5460" w:rsidRDefault="001D2ACA" w:rsidP="001D2ACA">
      <w:pPr>
        <w:jc w:val="center"/>
        <w:rPr>
          <w:rFonts w:ascii="Montserrat" w:hAnsi="Montserrat" w:cstheme="minorHAnsi"/>
          <w:b/>
          <w:bCs/>
          <w:sz w:val="28"/>
          <w:szCs w:val="28"/>
          <w:lang w:val="es-MX"/>
        </w:rPr>
      </w:pPr>
    </w:p>
    <w:p w14:paraId="72246893" w14:textId="77777777" w:rsidR="001D2ACA" w:rsidRPr="005A5460" w:rsidRDefault="001D2ACA" w:rsidP="001D2ACA">
      <w:pPr>
        <w:jc w:val="center"/>
        <w:rPr>
          <w:rFonts w:ascii="Montserrat" w:hAnsi="Montserrat" w:cstheme="minorHAnsi"/>
          <w:sz w:val="28"/>
          <w:szCs w:val="28"/>
          <w:lang w:val="es-MX"/>
        </w:rPr>
      </w:pPr>
      <w:r w:rsidRPr="005A5460">
        <w:rPr>
          <w:rFonts w:ascii="Montserrat" w:hAnsi="Montserrat" w:cstheme="minorHAnsi"/>
          <w:sz w:val="28"/>
          <w:szCs w:val="28"/>
          <w:lang w:val="es-MX"/>
        </w:rPr>
        <w:t>ORGANISMO PÚBLICO DESCENTRALIZADO SERVICIOS DE SALUD JALISCO</w:t>
      </w:r>
      <w:r w:rsidRPr="005A5460">
        <w:rPr>
          <w:rFonts w:ascii="Montserrat" w:hAnsi="Montserrat" w:cstheme="minorHAnsi"/>
          <w:sz w:val="28"/>
          <w:szCs w:val="28"/>
          <w:lang w:val="es-MX"/>
        </w:rPr>
        <w:br/>
      </w:r>
    </w:p>
    <w:p w14:paraId="79CCB680" w14:textId="5AFDE79C" w:rsidR="001D2ACA" w:rsidRPr="005A5460" w:rsidRDefault="001D2ACA" w:rsidP="001D2ACA">
      <w:pPr>
        <w:jc w:val="center"/>
        <w:rPr>
          <w:rFonts w:ascii="Montserrat" w:hAnsi="Montserrat" w:cstheme="minorHAnsi"/>
          <w:b/>
          <w:bCs/>
          <w:sz w:val="40"/>
          <w:szCs w:val="40"/>
          <w:lang w:val="es-MX"/>
        </w:rPr>
      </w:pPr>
      <w:r w:rsidRPr="005A5460">
        <w:rPr>
          <w:rFonts w:ascii="Montserrat" w:hAnsi="Montserrat" w:cstheme="minorHAnsi"/>
          <w:b/>
          <w:bCs/>
          <w:sz w:val="40"/>
          <w:szCs w:val="40"/>
          <w:lang w:val="es-MX"/>
        </w:rPr>
        <w:t>SOLICITUD DE COTIZACIÓN</w:t>
      </w:r>
    </w:p>
    <w:p w14:paraId="5BFE31BD" w14:textId="3B78B539" w:rsidR="0081583B" w:rsidRPr="005A5460" w:rsidRDefault="009640AD" w:rsidP="0081583B">
      <w:pPr>
        <w:jc w:val="center"/>
        <w:rPr>
          <w:rFonts w:ascii="Montserrat" w:hAnsi="Montserrat" w:cstheme="minorHAnsi"/>
          <w:sz w:val="28"/>
          <w:szCs w:val="28"/>
        </w:rPr>
      </w:pPr>
      <w:bookmarkStart w:id="0" w:name="_Hlk79488902"/>
      <w:bookmarkStart w:id="1" w:name="_Hlk77260711"/>
      <w:bookmarkStart w:id="2" w:name="_Hlk77251711"/>
      <w:r>
        <w:rPr>
          <w:rFonts w:ascii="Montserrat" w:hAnsi="Montserrat" w:cstheme="minorHAnsi"/>
          <w:sz w:val="28"/>
          <w:szCs w:val="28"/>
        </w:rPr>
        <w:t>INTERNACIONAL ABIERTA</w:t>
      </w:r>
    </w:p>
    <w:p w14:paraId="58CEDBCB" w14:textId="3FDA8AED" w:rsidR="0081583B" w:rsidRPr="005A5460" w:rsidRDefault="008826AE" w:rsidP="0081583B">
      <w:pPr>
        <w:jc w:val="center"/>
        <w:rPr>
          <w:rFonts w:ascii="Montserrat" w:hAnsi="Montserrat" w:cstheme="minorHAnsi"/>
          <w:b/>
          <w:bCs/>
          <w:sz w:val="28"/>
          <w:szCs w:val="28"/>
          <w:lang w:val="es-MX"/>
        </w:rPr>
      </w:pPr>
      <w:r w:rsidRPr="005A5460">
        <w:rPr>
          <w:rFonts w:ascii="Montserrat" w:hAnsi="Montserrat" w:cstheme="minorHAnsi"/>
          <w:b/>
          <w:bCs/>
          <w:sz w:val="28"/>
          <w:szCs w:val="28"/>
          <w:lang w:val="es-MX"/>
        </w:rPr>
        <w:t>MIXTA</w:t>
      </w:r>
    </w:p>
    <w:p w14:paraId="51C291B7" w14:textId="56216C75" w:rsidR="00DC08AE" w:rsidRPr="0065566B" w:rsidRDefault="0065566B" w:rsidP="00DC08AE">
      <w:pPr>
        <w:jc w:val="center"/>
        <w:rPr>
          <w:rFonts w:ascii="Montserrat" w:hAnsi="Montserrat" w:cstheme="minorHAnsi"/>
          <w:b/>
          <w:bCs/>
          <w:sz w:val="28"/>
          <w:szCs w:val="28"/>
          <w:lang w:val="pt-PT"/>
        </w:rPr>
      </w:pPr>
      <w:bookmarkStart w:id="3" w:name="_Hlk130395496"/>
      <w:bookmarkEnd w:id="0"/>
      <w:r w:rsidRPr="0065566B">
        <w:rPr>
          <w:rFonts w:ascii="Montserrat" w:hAnsi="Montserrat" w:cstheme="minorHAnsi"/>
          <w:sz w:val="28"/>
          <w:szCs w:val="28"/>
          <w:lang w:val="pt-PT"/>
        </w:rPr>
        <w:t>AA-73-019-914010985-I-16-2023</w:t>
      </w:r>
    </w:p>
    <w:p w14:paraId="4A696B47" w14:textId="15C3140E" w:rsidR="001D2ACA" w:rsidRPr="0065566B" w:rsidRDefault="00DC08AE" w:rsidP="001D2ACA">
      <w:pPr>
        <w:tabs>
          <w:tab w:val="left" w:pos="4862"/>
        </w:tabs>
        <w:jc w:val="center"/>
        <w:rPr>
          <w:rFonts w:ascii="Montserrat" w:hAnsi="Montserrat" w:cstheme="minorHAnsi"/>
          <w:sz w:val="28"/>
          <w:szCs w:val="28"/>
          <w:lang w:val="pt-PT"/>
        </w:rPr>
      </w:pPr>
      <w:r w:rsidRPr="0065566B">
        <w:rPr>
          <w:rFonts w:ascii="Montserrat" w:hAnsi="Montserrat" w:cstheme="minorHAnsi"/>
          <w:sz w:val="28"/>
          <w:szCs w:val="28"/>
          <w:lang w:val="pt-PT"/>
        </w:rPr>
        <w:t>(</w:t>
      </w:r>
      <w:r w:rsidR="008A399C" w:rsidRPr="0065566B">
        <w:rPr>
          <w:rFonts w:ascii="Montserrat" w:hAnsi="Montserrat" w:cstheme="minorHAnsi"/>
          <w:sz w:val="28"/>
          <w:szCs w:val="28"/>
          <w:lang w:val="pt-PT"/>
        </w:rPr>
        <w:t>SSJ-SGA-DGA-CA-SECG-010-2023</w:t>
      </w:r>
      <w:r w:rsidRPr="0065566B">
        <w:rPr>
          <w:rFonts w:ascii="Montserrat" w:hAnsi="Montserrat" w:cstheme="minorHAnsi"/>
          <w:sz w:val="28"/>
          <w:szCs w:val="28"/>
          <w:lang w:val="pt-PT"/>
        </w:rPr>
        <w:t>)</w:t>
      </w:r>
    </w:p>
    <w:bookmarkEnd w:id="1"/>
    <w:bookmarkEnd w:id="2"/>
    <w:bookmarkEnd w:id="3"/>
    <w:p w14:paraId="376DAC0C" w14:textId="6C0C1713" w:rsidR="0081583B" w:rsidRPr="005A5460" w:rsidRDefault="0081583B" w:rsidP="0081583B">
      <w:pPr>
        <w:jc w:val="center"/>
        <w:rPr>
          <w:rFonts w:ascii="Montserrat" w:hAnsi="Montserrat" w:cstheme="minorHAnsi"/>
          <w:b/>
          <w:bCs/>
          <w:sz w:val="28"/>
          <w:szCs w:val="28"/>
          <w:lang w:val="es-MX"/>
        </w:rPr>
      </w:pPr>
      <w:r w:rsidRPr="005A5460">
        <w:rPr>
          <w:rFonts w:ascii="Montserrat" w:hAnsi="Montserrat" w:cstheme="minorHAnsi"/>
          <w:b/>
          <w:bCs/>
          <w:sz w:val="28"/>
          <w:szCs w:val="28"/>
          <w:lang w:val="es-MX"/>
        </w:rPr>
        <w:t>“</w:t>
      </w:r>
      <w:r w:rsidR="00EF2DD5">
        <w:rPr>
          <w:rFonts w:ascii="Montserrat" w:hAnsi="Montserrat" w:cstheme="minorHAnsi"/>
          <w:b/>
          <w:bCs/>
          <w:sz w:val="28"/>
          <w:szCs w:val="28"/>
          <w:lang w:val="es-MX"/>
        </w:rPr>
        <w:t>ADQUISICIÓN DE TIRAS REACTIVAS PARA EL PROGRAMA DE FORTALECIMIENTO A LA ATENCIÓN MÉDICA</w:t>
      </w:r>
      <w:r w:rsidRPr="005A5460">
        <w:rPr>
          <w:rFonts w:ascii="Montserrat" w:hAnsi="Montserrat" w:cstheme="minorHAnsi"/>
          <w:b/>
          <w:bCs/>
          <w:sz w:val="28"/>
          <w:szCs w:val="28"/>
          <w:lang w:val="es-MX"/>
        </w:rPr>
        <w:t>”</w:t>
      </w:r>
    </w:p>
    <w:p w14:paraId="65DD9F15" w14:textId="77777777" w:rsidR="001D2ACA" w:rsidRPr="005A5460" w:rsidRDefault="001D2ACA" w:rsidP="001D2ACA">
      <w:pPr>
        <w:jc w:val="center"/>
        <w:rPr>
          <w:rFonts w:ascii="Montserrat" w:hAnsi="Montserrat" w:cstheme="minorHAnsi"/>
          <w:b/>
          <w:bCs/>
          <w:sz w:val="28"/>
          <w:szCs w:val="28"/>
          <w:lang w:val="es-MX"/>
        </w:rPr>
      </w:pPr>
    </w:p>
    <w:p w14:paraId="022CD175" w14:textId="77777777" w:rsidR="001D2ACA" w:rsidRPr="005A5460" w:rsidRDefault="001D2ACA" w:rsidP="001D2ACA">
      <w:pPr>
        <w:jc w:val="center"/>
        <w:rPr>
          <w:rFonts w:ascii="Montserrat" w:hAnsi="Montserrat" w:cstheme="minorHAnsi"/>
          <w:b/>
          <w:bCs/>
          <w:sz w:val="28"/>
          <w:szCs w:val="28"/>
        </w:rPr>
      </w:pPr>
    </w:p>
    <w:p w14:paraId="70CCB098" w14:textId="625C5429" w:rsidR="00BC3628" w:rsidRPr="005A5460" w:rsidRDefault="001D2ACA" w:rsidP="002A74A6">
      <w:pPr>
        <w:jc w:val="center"/>
        <w:rPr>
          <w:rFonts w:ascii="Montserrat" w:hAnsi="Montserrat" w:cstheme="minorHAnsi"/>
          <w:b/>
          <w:bCs/>
        </w:rPr>
      </w:pPr>
      <w:r w:rsidRPr="005A5460">
        <w:rPr>
          <w:rFonts w:ascii="Montserrat" w:hAnsi="Montserrat" w:cstheme="minorHAnsi"/>
          <w:b/>
          <w:bCs/>
        </w:rPr>
        <w:br w:type="page"/>
      </w:r>
    </w:p>
    <w:p w14:paraId="4A215C0D" w14:textId="27AAEB12" w:rsidR="00EA5392" w:rsidRPr="005A5460" w:rsidRDefault="000B5AAE" w:rsidP="00EB7E92">
      <w:pPr>
        <w:jc w:val="center"/>
        <w:rPr>
          <w:rFonts w:ascii="Montserrat" w:hAnsi="Montserrat" w:cstheme="minorHAnsi"/>
          <w:b/>
          <w:bCs/>
        </w:rPr>
      </w:pPr>
      <w:bookmarkStart w:id="4" w:name="_Hlk111029405"/>
      <w:bookmarkStart w:id="5" w:name="_Hlk131507251"/>
      <w:r w:rsidRPr="005A5460">
        <w:rPr>
          <w:rFonts w:ascii="Montserrat" w:hAnsi="Montserrat" w:cstheme="minorHAnsi"/>
          <w:b/>
          <w:bCs/>
        </w:rPr>
        <w:lastRenderedPageBreak/>
        <w:t>SOLICITUD DE COTIZACIÓN</w:t>
      </w:r>
      <w:bookmarkEnd w:id="4"/>
    </w:p>
    <w:bookmarkEnd w:id="5"/>
    <w:p w14:paraId="211507D3" w14:textId="77777777" w:rsidR="00D176E5" w:rsidRPr="005A5460" w:rsidRDefault="00D176E5" w:rsidP="002C1F45">
      <w:pPr>
        <w:jc w:val="right"/>
        <w:rPr>
          <w:rFonts w:ascii="Montserrat" w:hAnsi="Montserrat" w:cstheme="minorHAnsi"/>
          <w:b/>
          <w:bCs/>
        </w:rPr>
      </w:pPr>
    </w:p>
    <w:p w14:paraId="37902402" w14:textId="38195E1B" w:rsidR="00F36F40" w:rsidRPr="005A5460" w:rsidRDefault="003D6D36" w:rsidP="004A379A">
      <w:pPr>
        <w:jc w:val="right"/>
        <w:rPr>
          <w:rFonts w:ascii="Montserrat" w:hAnsi="Montserrat" w:cstheme="minorHAnsi"/>
          <w:b/>
          <w:bCs/>
        </w:rPr>
      </w:pPr>
      <w:r w:rsidRPr="005A5460">
        <w:rPr>
          <w:rFonts w:ascii="Montserrat" w:hAnsi="Montserrat" w:cstheme="minorHAnsi"/>
          <w:b/>
          <w:bCs/>
        </w:rPr>
        <w:t>F</w:t>
      </w:r>
      <w:r w:rsidR="00F36F40" w:rsidRPr="005A5460">
        <w:rPr>
          <w:rFonts w:ascii="Montserrat" w:hAnsi="Montserrat" w:cstheme="minorHAnsi"/>
          <w:b/>
          <w:bCs/>
        </w:rPr>
        <w:t>echa de publicación</w:t>
      </w:r>
    </w:p>
    <w:p w14:paraId="0CC43C91" w14:textId="149B7CCF" w:rsidR="004A379A" w:rsidRPr="00EF2DD5" w:rsidRDefault="004A379A" w:rsidP="004A379A">
      <w:pPr>
        <w:jc w:val="right"/>
        <w:rPr>
          <w:rFonts w:ascii="Montserrat" w:hAnsi="Montserrat" w:cstheme="minorHAnsi"/>
          <w:b/>
          <w:bCs/>
          <w:lang w:val="es-MX"/>
        </w:rPr>
      </w:pPr>
      <w:r w:rsidRPr="00EF2DD5">
        <w:rPr>
          <w:rFonts w:ascii="Montserrat" w:hAnsi="Montserrat" w:cstheme="minorHAnsi"/>
          <w:b/>
          <w:bCs/>
          <w:lang w:val="es-MX"/>
        </w:rPr>
        <w:t xml:space="preserve">Guadalajara, Jalisco a </w:t>
      </w:r>
      <w:r w:rsidR="0024782A">
        <w:rPr>
          <w:rFonts w:ascii="Montserrat" w:hAnsi="Montserrat" w:cstheme="minorHAnsi"/>
          <w:b/>
          <w:bCs/>
          <w:lang w:val="es-MX"/>
        </w:rPr>
        <w:t>10</w:t>
      </w:r>
      <w:r w:rsidR="008C5D10" w:rsidRPr="00EF2DD5">
        <w:rPr>
          <w:rFonts w:ascii="Montserrat" w:hAnsi="Montserrat" w:cstheme="minorHAnsi"/>
          <w:b/>
          <w:bCs/>
          <w:lang w:val="es-MX"/>
        </w:rPr>
        <w:t xml:space="preserve"> de </w:t>
      </w:r>
      <w:r w:rsidR="00EF2DD5" w:rsidRPr="00EF2DD5">
        <w:rPr>
          <w:rFonts w:ascii="Montserrat" w:hAnsi="Montserrat" w:cstheme="minorHAnsi"/>
          <w:b/>
          <w:bCs/>
          <w:lang w:val="es-MX"/>
        </w:rPr>
        <w:t>octubre</w:t>
      </w:r>
      <w:r w:rsidRPr="00EF2DD5">
        <w:rPr>
          <w:rFonts w:ascii="Montserrat" w:hAnsi="Montserrat" w:cstheme="minorHAnsi"/>
          <w:b/>
          <w:bCs/>
          <w:lang w:val="es-MX"/>
        </w:rPr>
        <w:t xml:space="preserve"> de 202</w:t>
      </w:r>
      <w:r w:rsidR="00FD3CDD" w:rsidRPr="00EF2DD5">
        <w:rPr>
          <w:rFonts w:ascii="Montserrat" w:hAnsi="Montserrat" w:cstheme="minorHAnsi"/>
          <w:b/>
          <w:bCs/>
          <w:lang w:val="es-MX"/>
        </w:rPr>
        <w:t>3</w:t>
      </w:r>
    </w:p>
    <w:p w14:paraId="1A2A0686" w14:textId="1421DE06" w:rsidR="001B2C02" w:rsidRPr="005A5460" w:rsidRDefault="001B2C02" w:rsidP="004F0AA3">
      <w:pPr>
        <w:rPr>
          <w:rFonts w:ascii="Montserrat" w:hAnsi="Montserrat" w:cstheme="minorHAnsi"/>
          <w:b/>
          <w:bCs/>
        </w:rPr>
      </w:pPr>
      <w:r w:rsidRPr="005A5460">
        <w:rPr>
          <w:rFonts w:ascii="Montserrat" w:hAnsi="Montserrat" w:cstheme="minorHAnsi"/>
          <w:b/>
          <w:bCs/>
        </w:rPr>
        <w:t xml:space="preserve">A </w:t>
      </w:r>
      <w:r w:rsidR="004606D6" w:rsidRPr="005A5460">
        <w:rPr>
          <w:rFonts w:ascii="Montserrat" w:hAnsi="Montserrat" w:cstheme="minorHAnsi"/>
          <w:b/>
          <w:bCs/>
        </w:rPr>
        <w:t>los</w:t>
      </w:r>
      <w:r w:rsidRPr="005A5460">
        <w:rPr>
          <w:rFonts w:ascii="Montserrat" w:hAnsi="Montserrat" w:cstheme="minorHAnsi"/>
          <w:b/>
          <w:bCs/>
        </w:rPr>
        <w:t xml:space="preserve"> </w:t>
      </w:r>
      <w:r w:rsidR="00971510" w:rsidRPr="005A5460">
        <w:rPr>
          <w:rFonts w:ascii="Montserrat" w:hAnsi="Montserrat" w:cstheme="minorHAnsi"/>
          <w:b/>
          <w:bCs/>
        </w:rPr>
        <w:t>participantes</w:t>
      </w:r>
      <w:r w:rsidRPr="005A5460">
        <w:rPr>
          <w:rFonts w:ascii="Montserrat" w:hAnsi="Montserrat" w:cstheme="minorHAnsi"/>
          <w:b/>
          <w:bCs/>
        </w:rPr>
        <w:t xml:space="preserve"> </w:t>
      </w:r>
    </w:p>
    <w:p w14:paraId="5948F927" w14:textId="08CE3DA6" w:rsidR="001B2C02" w:rsidRPr="005A5460" w:rsidRDefault="004606D6" w:rsidP="00EB7E92">
      <w:pPr>
        <w:rPr>
          <w:rFonts w:ascii="Montserrat" w:hAnsi="Montserrat" w:cstheme="minorHAnsi"/>
        </w:rPr>
      </w:pPr>
      <w:r w:rsidRPr="005A5460">
        <w:rPr>
          <w:rFonts w:ascii="Montserrat" w:hAnsi="Montserrat" w:cstheme="minorHAnsi"/>
        </w:rPr>
        <w:t>Presentes. -</w:t>
      </w:r>
    </w:p>
    <w:p w14:paraId="5F8B2907" w14:textId="77777777" w:rsidR="00C0790A" w:rsidRPr="005A5460" w:rsidRDefault="00C0790A" w:rsidP="00EB7E92">
      <w:pPr>
        <w:rPr>
          <w:rFonts w:ascii="Montserrat" w:hAnsi="Montserrat" w:cstheme="minorHAnsi"/>
        </w:rPr>
      </w:pPr>
    </w:p>
    <w:p w14:paraId="430D932D" w14:textId="3A97E318" w:rsidR="000C1FE7" w:rsidRPr="005A5460" w:rsidRDefault="00483A8A" w:rsidP="00057733">
      <w:pPr>
        <w:jc w:val="both"/>
        <w:rPr>
          <w:rFonts w:ascii="Montserrat" w:hAnsi="Montserrat" w:cstheme="minorHAnsi"/>
        </w:rPr>
      </w:pPr>
      <w:r w:rsidRPr="005A5460">
        <w:rPr>
          <w:rFonts w:ascii="Montserrat" w:hAnsi="Montserrat" w:cstheme="minorHAnsi"/>
        </w:rPr>
        <w:t>El O.P.D. Servicios de Salud Jalisco, ubicado en Dr. Baeza Alzaga No. 107 Col. Centro 44100, en la ciudad de Guadalajara, Jalisco;</w:t>
      </w:r>
      <w:r w:rsidR="00616F56" w:rsidRPr="005A5460">
        <w:rPr>
          <w:rFonts w:ascii="Montserrat" w:hAnsi="Montserrat" w:cstheme="minorHAnsi"/>
        </w:rPr>
        <w:t xml:space="preserve"> le extiende una cordial invitación para participar en el procedimiento </w:t>
      </w:r>
      <w:r w:rsidR="00057733" w:rsidRPr="005A5460">
        <w:rPr>
          <w:rFonts w:ascii="Montserrat" w:hAnsi="Montserrat" w:cstheme="minorHAnsi"/>
        </w:rPr>
        <w:t xml:space="preserve">de </w:t>
      </w:r>
      <w:r w:rsidR="009640AD">
        <w:rPr>
          <w:rFonts w:ascii="Montserrat" w:hAnsi="Montserrat" w:cstheme="minorHAnsi"/>
          <w:b/>
          <w:bCs/>
        </w:rPr>
        <w:t>SOLICITUD DE COTIZACIÓN INTERNACIONAL ABIERTA</w:t>
      </w:r>
      <w:r w:rsidR="0081583B" w:rsidRPr="005A5460">
        <w:rPr>
          <w:rFonts w:ascii="Montserrat" w:hAnsi="Montserrat" w:cstheme="minorHAnsi"/>
          <w:b/>
          <w:bCs/>
        </w:rPr>
        <w:t xml:space="preserve"> </w:t>
      </w:r>
      <w:r w:rsidR="00203D0C" w:rsidRPr="005A5460">
        <w:rPr>
          <w:rFonts w:ascii="Montserrat" w:hAnsi="Montserrat" w:cstheme="minorHAnsi"/>
          <w:b/>
          <w:bCs/>
        </w:rPr>
        <w:t xml:space="preserve">MIXTA </w:t>
      </w:r>
      <w:r w:rsidR="0065566B">
        <w:rPr>
          <w:rFonts w:ascii="Montserrat" w:hAnsi="Montserrat" w:cstheme="minorHAnsi"/>
          <w:b/>
          <w:bCs/>
        </w:rPr>
        <w:t>AA-73-019-914010985-I-16-2023</w:t>
      </w:r>
      <w:r w:rsidR="00203D0C" w:rsidRPr="005A5460">
        <w:rPr>
          <w:rFonts w:ascii="Montserrat" w:hAnsi="Montserrat" w:cstheme="minorHAnsi"/>
        </w:rPr>
        <w:t xml:space="preserve"> (</w:t>
      </w:r>
      <w:r w:rsidR="008A399C">
        <w:rPr>
          <w:rFonts w:ascii="Montserrat" w:hAnsi="Montserrat" w:cstheme="minorHAnsi"/>
          <w:b/>
          <w:bCs/>
        </w:rPr>
        <w:t>SSJ-SGA-DGA-CA-SECG-010-2023</w:t>
      </w:r>
      <w:r w:rsidR="00203D0C" w:rsidRPr="005A5460">
        <w:rPr>
          <w:rFonts w:ascii="Montserrat" w:hAnsi="Montserrat" w:cstheme="minorHAnsi"/>
          <w:b/>
          <w:bCs/>
        </w:rPr>
        <w:t>)</w:t>
      </w:r>
      <w:r w:rsidR="00057733" w:rsidRPr="005A5460">
        <w:rPr>
          <w:rFonts w:ascii="Montserrat" w:hAnsi="Montserrat" w:cstheme="minorHAnsi"/>
          <w:b/>
          <w:bCs/>
        </w:rPr>
        <w:t xml:space="preserve"> </w:t>
      </w:r>
      <w:r w:rsidR="00987342" w:rsidRPr="005A5460">
        <w:rPr>
          <w:rFonts w:ascii="Montserrat" w:hAnsi="Montserrat" w:cstheme="minorHAnsi"/>
        </w:rPr>
        <w:t>para la</w:t>
      </w:r>
      <w:r w:rsidR="00121BD2">
        <w:rPr>
          <w:rFonts w:ascii="Montserrat" w:hAnsi="Montserrat" w:cstheme="minorHAnsi"/>
        </w:rPr>
        <w:t xml:space="preserve"> </w:t>
      </w:r>
      <w:r w:rsidR="00EF2DD5">
        <w:rPr>
          <w:rFonts w:ascii="Montserrat" w:hAnsi="Montserrat" w:cstheme="minorHAnsi"/>
          <w:b/>
          <w:bCs/>
        </w:rPr>
        <w:t>ADQUISICIÓN DE TIRAS REACTIVAS PARA EL PROGRAMA DE FORTALECIMIENTO A LA ATENCIÓN MÉDICA</w:t>
      </w:r>
      <w:r w:rsidR="000E3081" w:rsidRPr="005A5460">
        <w:rPr>
          <w:rFonts w:ascii="Montserrat" w:hAnsi="Montserrat" w:cstheme="minorHAnsi"/>
          <w:b/>
          <w:bCs/>
        </w:rPr>
        <w:t xml:space="preserve">. </w:t>
      </w:r>
      <w:r w:rsidR="000E3081" w:rsidRPr="005A5460">
        <w:rPr>
          <w:rFonts w:ascii="Montserrat" w:hAnsi="Montserrat" w:cstheme="minorHAnsi"/>
        </w:rPr>
        <w:t>E</w:t>
      </w:r>
      <w:r w:rsidR="00F27A28" w:rsidRPr="005A5460">
        <w:rPr>
          <w:rFonts w:ascii="Montserrat" w:hAnsi="Montserrat" w:cstheme="minorHAnsi"/>
        </w:rPr>
        <w:t>sto</w:t>
      </w:r>
      <w:r w:rsidR="002773D4" w:rsidRPr="005A5460">
        <w:rPr>
          <w:rFonts w:ascii="Montserrat" w:hAnsi="Montserrat" w:cstheme="minorHAnsi"/>
        </w:rPr>
        <w:t xml:space="preserve"> con fundamento y </w:t>
      </w:r>
      <w:r w:rsidR="00616F56" w:rsidRPr="005A5460">
        <w:rPr>
          <w:rFonts w:ascii="Montserrat" w:hAnsi="Montserrat" w:cstheme="minorHAnsi"/>
        </w:rPr>
        <w:t xml:space="preserve">cumplimiento de lo establecido </w:t>
      </w:r>
      <w:r w:rsidR="00AF2173" w:rsidRPr="005A5460">
        <w:rPr>
          <w:rFonts w:ascii="Montserrat" w:hAnsi="Montserrat" w:cstheme="minorHAnsi"/>
        </w:rPr>
        <w:t xml:space="preserve">en el artículo 134 de la Constitución Política de los Estados Unidos </w:t>
      </w:r>
      <w:r w:rsidR="00947DC6" w:rsidRPr="005A5460">
        <w:rPr>
          <w:rFonts w:ascii="Montserrat" w:hAnsi="Montserrat" w:cstheme="minorHAnsi"/>
        </w:rPr>
        <w:t>mexicanos</w:t>
      </w:r>
      <w:r w:rsidR="00AF2173" w:rsidRPr="005A5460">
        <w:rPr>
          <w:rFonts w:ascii="Montserrat" w:hAnsi="Montserrat" w:cstheme="minorHAnsi"/>
        </w:rPr>
        <w:t xml:space="preserve">, </w:t>
      </w:r>
      <w:r w:rsidR="00AF2173" w:rsidRPr="00926435">
        <w:rPr>
          <w:rFonts w:ascii="Montserrat" w:hAnsi="Montserrat" w:cstheme="minorHAnsi"/>
        </w:rPr>
        <w:t xml:space="preserve">Artículos </w:t>
      </w:r>
      <w:r w:rsidR="00E75DA4" w:rsidRPr="00926435">
        <w:rPr>
          <w:rFonts w:ascii="Montserrat" w:hAnsi="Montserrat" w:cstheme="minorHAnsi"/>
        </w:rPr>
        <w:t xml:space="preserve">26 fracción III, </w:t>
      </w:r>
      <w:bookmarkStart w:id="6" w:name="_Hlk45274005"/>
      <w:r w:rsidR="00BF15FB" w:rsidRPr="00926435">
        <w:rPr>
          <w:rFonts w:ascii="Montserrat" w:hAnsi="Montserrat" w:cstheme="minorHAnsi"/>
        </w:rPr>
        <w:t>28 fracción I</w:t>
      </w:r>
      <w:r w:rsidR="00926435" w:rsidRPr="00926435">
        <w:rPr>
          <w:rFonts w:ascii="Montserrat" w:hAnsi="Montserrat" w:cstheme="minorHAnsi"/>
        </w:rPr>
        <w:t>II</w:t>
      </w:r>
      <w:r w:rsidR="00BF15FB" w:rsidRPr="005A5460">
        <w:rPr>
          <w:rFonts w:ascii="Montserrat" w:hAnsi="Montserrat" w:cstheme="minorHAnsi"/>
        </w:rPr>
        <w:t xml:space="preserve">, </w:t>
      </w:r>
      <w:r w:rsidR="00DE2A44" w:rsidRPr="005A5460">
        <w:rPr>
          <w:rFonts w:ascii="Montserrat" w:hAnsi="Montserrat" w:cstheme="minorHAnsi"/>
        </w:rPr>
        <w:t>4</w:t>
      </w:r>
      <w:r w:rsidR="004A2A6A" w:rsidRPr="005A5460">
        <w:rPr>
          <w:rFonts w:ascii="Montserrat" w:hAnsi="Montserrat" w:cstheme="minorHAnsi"/>
        </w:rPr>
        <w:t>2</w:t>
      </w:r>
      <w:r w:rsidR="004A2A6A" w:rsidRPr="005A5460">
        <w:rPr>
          <w:rFonts w:ascii="Montserrat" w:hAnsi="Montserrat" w:cstheme="minorHAnsi"/>
          <w:b/>
          <w:bCs/>
        </w:rPr>
        <w:t xml:space="preserve"> </w:t>
      </w:r>
      <w:r w:rsidR="004C4B32" w:rsidRPr="005A5460">
        <w:rPr>
          <w:rFonts w:ascii="Montserrat" w:hAnsi="Montserrat" w:cstheme="minorHAnsi"/>
        </w:rPr>
        <w:t>primer</w:t>
      </w:r>
      <w:r w:rsidR="004A2A6A" w:rsidRPr="005A5460">
        <w:rPr>
          <w:rFonts w:ascii="Montserrat" w:hAnsi="Montserrat" w:cstheme="minorHAnsi"/>
          <w:b/>
          <w:bCs/>
        </w:rPr>
        <w:t xml:space="preserve"> </w:t>
      </w:r>
      <w:r w:rsidR="00045966" w:rsidRPr="005A5460">
        <w:rPr>
          <w:rFonts w:ascii="Montserrat" w:hAnsi="Montserrat" w:cstheme="minorHAnsi"/>
        </w:rPr>
        <w:t>párrafo</w:t>
      </w:r>
      <w:r w:rsidR="00BF15FB" w:rsidRPr="005A5460">
        <w:rPr>
          <w:rFonts w:ascii="Montserrat" w:hAnsi="Montserrat" w:cstheme="minorHAnsi"/>
        </w:rPr>
        <w:t xml:space="preserve"> y</w:t>
      </w:r>
      <w:r w:rsidR="00057733" w:rsidRPr="005A5460">
        <w:rPr>
          <w:rFonts w:ascii="Montserrat" w:hAnsi="Montserrat" w:cstheme="minorHAnsi"/>
        </w:rPr>
        <w:t xml:space="preserve"> </w:t>
      </w:r>
      <w:r w:rsidR="000C1FE7" w:rsidRPr="005A5460">
        <w:rPr>
          <w:rFonts w:ascii="Montserrat" w:hAnsi="Montserrat" w:cstheme="minorHAnsi"/>
        </w:rPr>
        <w:t>demás aplicables de la Ley de Adquisiciones Arrendamientos y Servicios del Sector Público</w:t>
      </w:r>
      <w:r w:rsidR="00FB6683" w:rsidRPr="005A5460">
        <w:rPr>
          <w:rFonts w:ascii="Montserrat" w:hAnsi="Montserrat" w:cstheme="minorHAnsi"/>
        </w:rPr>
        <w:t xml:space="preserve"> en adelante </w:t>
      </w:r>
      <w:r w:rsidR="00FB6683" w:rsidRPr="005A5460">
        <w:rPr>
          <w:rFonts w:ascii="Montserrat" w:hAnsi="Montserrat" w:cstheme="minorHAnsi"/>
          <w:b/>
          <w:bCs/>
        </w:rPr>
        <w:t>LA LEY</w:t>
      </w:r>
      <w:r w:rsidR="00FB6683" w:rsidRPr="005A5460">
        <w:rPr>
          <w:rFonts w:ascii="Montserrat" w:hAnsi="Montserrat" w:cstheme="minorHAnsi"/>
        </w:rPr>
        <w:t>,</w:t>
      </w:r>
      <w:r w:rsidR="000C1FE7" w:rsidRPr="005A5460">
        <w:rPr>
          <w:rFonts w:ascii="Montserrat" w:hAnsi="Montserrat" w:cstheme="minorHAnsi"/>
        </w:rPr>
        <w:t xml:space="preserve"> </w:t>
      </w:r>
      <w:r w:rsidR="004C4B32" w:rsidRPr="005A5460">
        <w:rPr>
          <w:rFonts w:ascii="Montserrat" w:hAnsi="Montserrat" w:cstheme="minorHAnsi"/>
        </w:rPr>
        <w:t xml:space="preserve">85 párrafo II </w:t>
      </w:r>
      <w:r w:rsidR="00732763" w:rsidRPr="005A5460">
        <w:rPr>
          <w:rFonts w:ascii="Montserrat" w:hAnsi="Montserrat" w:cstheme="minorHAnsi"/>
        </w:rPr>
        <w:t xml:space="preserve">y fracción VI </w:t>
      </w:r>
      <w:r w:rsidR="004C4B32" w:rsidRPr="005A5460">
        <w:rPr>
          <w:rFonts w:ascii="Montserrat" w:hAnsi="Montserrat" w:cstheme="minorHAnsi"/>
        </w:rPr>
        <w:t xml:space="preserve">del </w:t>
      </w:r>
      <w:r w:rsidR="00FB6683" w:rsidRPr="005A5460">
        <w:rPr>
          <w:rFonts w:ascii="Montserrat" w:hAnsi="Montserrat" w:cstheme="minorHAnsi"/>
          <w:b/>
          <w:bCs/>
        </w:rPr>
        <w:t>REGLAMENTO</w:t>
      </w:r>
      <w:r w:rsidR="00D07D36" w:rsidRPr="005A5460">
        <w:rPr>
          <w:rFonts w:ascii="Montserrat" w:hAnsi="Montserrat" w:cstheme="minorHAnsi"/>
        </w:rPr>
        <w:t xml:space="preserve"> y</w:t>
      </w:r>
      <w:r w:rsidR="000C1FE7" w:rsidRPr="005A5460">
        <w:rPr>
          <w:rFonts w:ascii="Montserrat" w:hAnsi="Montserrat" w:cstheme="minorHAnsi"/>
        </w:rPr>
        <w:t xml:space="preserve"> en los demás preceptos legales y administrativos complementarios.</w:t>
      </w:r>
    </w:p>
    <w:p w14:paraId="47E9DBF6" w14:textId="77777777" w:rsidR="00057733" w:rsidRPr="005A5460" w:rsidRDefault="00057733" w:rsidP="00CD31D4">
      <w:pPr>
        <w:rPr>
          <w:rFonts w:ascii="Montserrat" w:hAnsi="Montserrat" w:cstheme="minorHAnsi"/>
          <w:b/>
          <w:bCs/>
        </w:rPr>
      </w:pPr>
    </w:p>
    <w:bookmarkEnd w:id="6"/>
    <w:p w14:paraId="61D7AC4B" w14:textId="01FF983E" w:rsidR="003B09B0" w:rsidRPr="005A5460" w:rsidRDefault="00C41D9D" w:rsidP="00EB7E92">
      <w:pPr>
        <w:rPr>
          <w:rFonts w:ascii="Montserrat" w:hAnsi="Montserrat" w:cstheme="minorHAnsi"/>
          <w:b/>
          <w:bCs/>
        </w:rPr>
      </w:pPr>
      <w:r w:rsidRPr="005A5460">
        <w:rPr>
          <w:rFonts w:ascii="Montserrat" w:hAnsi="Montserrat" w:cstheme="minorHAnsi"/>
          <w:b/>
          <w:bCs/>
        </w:rPr>
        <w:t>GLOSARIO</w:t>
      </w:r>
      <w:r w:rsidR="003B09B0" w:rsidRPr="005A5460">
        <w:rPr>
          <w:rFonts w:ascii="Montserrat" w:hAnsi="Montserrat" w:cstheme="minorHAnsi"/>
          <w:b/>
          <w:bCs/>
        </w:rPr>
        <w:t>:</w:t>
      </w:r>
    </w:p>
    <w:p w14:paraId="3065E490" w14:textId="024F1BB3" w:rsidR="0086700F" w:rsidRPr="005A5460" w:rsidRDefault="0086700F" w:rsidP="00EB7E92">
      <w:pPr>
        <w:rPr>
          <w:rFonts w:ascii="Montserrat" w:hAnsi="Montserrat"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3"/>
        <w:gridCol w:w="7328"/>
      </w:tblGrid>
      <w:tr w:rsidR="00BF15FB" w:rsidRPr="005A5460" w14:paraId="00F958FC" w14:textId="77777777" w:rsidTr="00F36F40">
        <w:trPr>
          <w:trHeight w:val="1215"/>
        </w:trPr>
        <w:tc>
          <w:tcPr>
            <w:tcW w:w="1250" w:type="pct"/>
            <w:shd w:val="clear" w:color="000000" w:fill="BFBFBF"/>
            <w:vAlign w:val="center"/>
            <w:hideMark/>
          </w:tcPr>
          <w:p w14:paraId="3B66ED79" w14:textId="77777777" w:rsidR="00BF15FB" w:rsidRPr="00EF2DD5" w:rsidRDefault="00BF15FB" w:rsidP="00F36F40">
            <w:pPr>
              <w:jc w:val="center"/>
              <w:rPr>
                <w:rFonts w:ascii="Montserrat" w:hAnsi="Montserrat"/>
                <w:b/>
                <w:bCs/>
                <w:color w:val="000000"/>
                <w:lang w:val="pt-PT"/>
              </w:rPr>
            </w:pPr>
            <w:r w:rsidRPr="00EF2DD5">
              <w:rPr>
                <w:rFonts w:ascii="Montserrat" w:hAnsi="Montserrat"/>
                <w:b/>
                <w:bCs/>
                <w:color w:val="000000"/>
                <w:lang w:val="pt-PT"/>
              </w:rPr>
              <w:t>ANEXO 1. CARTA DE REQUERIMEINTOS TÉCNICOS / ANEXO TÉCNCIO</w:t>
            </w:r>
          </w:p>
        </w:tc>
        <w:tc>
          <w:tcPr>
            <w:tcW w:w="3750" w:type="pct"/>
            <w:shd w:val="clear" w:color="auto" w:fill="auto"/>
            <w:vAlign w:val="center"/>
            <w:hideMark/>
          </w:tcPr>
          <w:p w14:paraId="76B10AD4" w14:textId="79B27425" w:rsidR="00BF15FB" w:rsidRPr="005A5460" w:rsidRDefault="00BF15FB" w:rsidP="00F36F40">
            <w:pPr>
              <w:jc w:val="both"/>
              <w:rPr>
                <w:rFonts w:ascii="Montserrat" w:hAnsi="Montserrat"/>
                <w:color w:val="000000"/>
              </w:rPr>
            </w:pPr>
            <w:r w:rsidRPr="005A5460">
              <w:rPr>
                <w:rFonts w:ascii="Montserrat" w:hAnsi="Montserrat" w:cs="Tahoma"/>
                <w:bCs/>
                <w:color w:val="000000"/>
              </w:rPr>
              <w:t>Es el documento o escrito que contiene todas y cada una de las características, descripciones</w:t>
            </w:r>
            <w:r w:rsidR="00CF5BD0">
              <w:rPr>
                <w:rFonts w:ascii="Montserrat" w:hAnsi="Montserrat" w:cs="Tahoma"/>
                <w:bCs/>
                <w:color w:val="000000"/>
              </w:rPr>
              <w:t xml:space="preserve"> y </w:t>
            </w:r>
            <w:r w:rsidRPr="005A5460">
              <w:rPr>
                <w:rFonts w:ascii="Montserrat" w:hAnsi="Montserrat" w:cs="Tahoma"/>
                <w:bCs/>
                <w:color w:val="000000"/>
              </w:rPr>
              <w:t>especificaciones</w:t>
            </w:r>
            <w:r w:rsidR="00CF5BD0">
              <w:rPr>
                <w:rFonts w:ascii="Montserrat" w:hAnsi="Montserrat" w:cs="Tahoma"/>
                <w:bCs/>
                <w:color w:val="000000"/>
              </w:rPr>
              <w:t xml:space="preserve"> de los bienes a adquirir.</w:t>
            </w:r>
          </w:p>
        </w:tc>
      </w:tr>
      <w:tr w:rsidR="00BF15FB" w:rsidRPr="005A5460" w14:paraId="627AEE99" w14:textId="77777777" w:rsidTr="00F36F40">
        <w:trPr>
          <w:trHeight w:val="1215"/>
        </w:trPr>
        <w:tc>
          <w:tcPr>
            <w:tcW w:w="1250" w:type="pct"/>
            <w:shd w:val="clear" w:color="000000" w:fill="BFBFBF"/>
            <w:vAlign w:val="center"/>
            <w:hideMark/>
          </w:tcPr>
          <w:p w14:paraId="78D779A9"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ÁREA CONTRATANTE</w:t>
            </w:r>
          </w:p>
        </w:tc>
        <w:tc>
          <w:tcPr>
            <w:tcW w:w="3750" w:type="pct"/>
            <w:shd w:val="clear" w:color="auto" w:fill="auto"/>
            <w:vAlign w:val="center"/>
            <w:hideMark/>
          </w:tcPr>
          <w:p w14:paraId="7D63387C" w14:textId="77777777" w:rsidR="00BF15FB" w:rsidRPr="005A5460" w:rsidRDefault="00BF15FB" w:rsidP="00F36F40">
            <w:pPr>
              <w:jc w:val="both"/>
              <w:rPr>
                <w:rFonts w:ascii="Montserrat" w:hAnsi="Montserrat"/>
                <w:color w:val="000000"/>
              </w:rPr>
            </w:pPr>
            <w:r w:rsidRPr="005A5460">
              <w:rPr>
                <w:rFonts w:ascii="Montserrat" w:hAnsi="Montserrat"/>
                <w:color w:val="000000"/>
              </w:rPr>
              <w:t>Unidad Administrativa responsable de las Adquisiciones, Enajenaciones, Arrendamiento de Bienes y la Contratación de Servicios del ente público, que para el caso será la Coordinación de Adquisiciones del Organismo Público Descentralizado Servicios de Salud Jalisco.</w:t>
            </w:r>
          </w:p>
        </w:tc>
      </w:tr>
      <w:tr w:rsidR="00BF15FB" w:rsidRPr="005A5460" w14:paraId="0151EB65" w14:textId="77777777" w:rsidTr="00F36F40">
        <w:trPr>
          <w:trHeight w:val="315"/>
        </w:trPr>
        <w:tc>
          <w:tcPr>
            <w:tcW w:w="1250" w:type="pct"/>
            <w:shd w:val="clear" w:color="000000" w:fill="BFBFBF"/>
            <w:vAlign w:val="center"/>
            <w:hideMark/>
          </w:tcPr>
          <w:p w14:paraId="21203FAC"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ÁREA REQUIRENTE</w:t>
            </w:r>
          </w:p>
        </w:tc>
        <w:tc>
          <w:tcPr>
            <w:tcW w:w="3750" w:type="pct"/>
            <w:shd w:val="clear" w:color="auto" w:fill="auto"/>
            <w:vAlign w:val="center"/>
            <w:hideMark/>
          </w:tcPr>
          <w:p w14:paraId="6D376606" w14:textId="15094DE9" w:rsidR="00BF15FB" w:rsidRPr="005A5460" w:rsidRDefault="00BF15FB" w:rsidP="00F36F40">
            <w:pPr>
              <w:jc w:val="both"/>
              <w:rPr>
                <w:rFonts w:ascii="Montserrat" w:hAnsi="Montserrat"/>
                <w:color w:val="000000"/>
              </w:rPr>
            </w:pPr>
            <w:r w:rsidRPr="005A5460">
              <w:rPr>
                <w:rFonts w:ascii="Montserrat" w:hAnsi="Montserrat" w:cs="Tahoma"/>
                <w:color w:val="000000"/>
              </w:rPr>
              <w:t xml:space="preserve">Subdirección General </w:t>
            </w:r>
            <w:r w:rsidR="00121BD2">
              <w:rPr>
                <w:rFonts w:ascii="Montserrat" w:hAnsi="Montserrat" w:cs="Tahoma"/>
                <w:color w:val="000000"/>
              </w:rPr>
              <w:t>de Programas en Salud</w:t>
            </w:r>
            <w:r w:rsidRPr="005A5460">
              <w:rPr>
                <w:rFonts w:ascii="Montserrat" w:hAnsi="Montserrat" w:cs="Tahoma"/>
                <w:color w:val="000000"/>
              </w:rPr>
              <w:t xml:space="preserve"> del O.P.D. Servicios de Salud Jalisco.</w:t>
            </w:r>
          </w:p>
        </w:tc>
      </w:tr>
      <w:tr w:rsidR="00BF15FB" w:rsidRPr="005A5460" w14:paraId="08FB8444" w14:textId="77777777" w:rsidTr="00F36F40">
        <w:trPr>
          <w:trHeight w:val="1515"/>
        </w:trPr>
        <w:tc>
          <w:tcPr>
            <w:tcW w:w="1250" w:type="pct"/>
            <w:shd w:val="clear" w:color="000000" w:fill="BFBFBF"/>
            <w:vAlign w:val="center"/>
            <w:hideMark/>
          </w:tcPr>
          <w:p w14:paraId="70BE5A42"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CASO FORTUITO O DE FUERZA MAYOR</w:t>
            </w:r>
          </w:p>
        </w:tc>
        <w:tc>
          <w:tcPr>
            <w:tcW w:w="3750" w:type="pct"/>
            <w:shd w:val="clear" w:color="auto" w:fill="auto"/>
            <w:vAlign w:val="center"/>
            <w:hideMark/>
          </w:tcPr>
          <w:p w14:paraId="51998120"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 xml:space="preserve">Sucesos de la naturaleza o del hombre, ajenos al licitante o al </w:t>
            </w:r>
            <w:r w:rsidRPr="005A5460">
              <w:rPr>
                <w:rFonts w:ascii="Montserrat" w:hAnsi="Montserrat" w:cs="Tahoma"/>
                <w:b/>
                <w:bCs/>
                <w:color w:val="000000"/>
              </w:rPr>
              <w:t xml:space="preserve">ORGANISMO </w:t>
            </w:r>
            <w:r w:rsidRPr="005A5460">
              <w:rPr>
                <w:rFonts w:ascii="Montserrat" w:hAnsi="Montserrat" w:cs="Tahoma"/>
                <w:color w:val="000000"/>
              </w:rPr>
              <w:t>que los imposibilita jurídicamente a cumplir, constituyendo una imposibilidad verdadera u obstáculo insuperable que impide el cumplimiento total o parcial de sus obligaciones, siendo necesario que tales hechos no le sean imputables directa o indirectamente y escapen a toda previsión.</w:t>
            </w:r>
          </w:p>
        </w:tc>
      </w:tr>
      <w:tr w:rsidR="00BF15FB" w:rsidRPr="005A5460" w14:paraId="5159EC13" w14:textId="77777777" w:rsidTr="00F36F40">
        <w:trPr>
          <w:trHeight w:val="915"/>
        </w:trPr>
        <w:tc>
          <w:tcPr>
            <w:tcW w:w="1250" w:type="pct"/>
            <w:shd w:val="clear" w:color="000000" w:fill="BFBFBF"/>
            <w:vAlign w:val="center"/>
            <w:hideMark/>
          </w:tcPr>
          <w:p w14:paraId="4C2514F0"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COMPRANET</w:t>
            </w:r>
          </w:p>
        </w:tc>
        <w:tc>
          <w:tcPr>
            <w:tcW w:w="3750" w:type="pct"/>
            <w:shd w:val="clear" w:color="auto" w:fill="auto"/>
            <w:vAlign w:val="center"/>
            <w:hideMark/>
          </w:tcPr>
          <w:p w14:paraId="45A1201E" w14:textId="77777777" w:rsidR="00BF15FB" w:rsidRPr="005A5460" w:rsidRDefault="00BF15FB" w:rsidP="00F36F40">
            <w:pPr>
              <w:jc w:val="both"/>
              <w:rPr>
                <w:rFonts w:ascii="Montserrat" w:hAnsi="Montserrat"/>
                <w:color w:val="0563C1"/>
                <w:u w:val="single"/>
              </w:rPr>
            </w:pPr>
            <w:r w:rsidRPr="005A5460">
              <w:rPr>
                <w:rFonts w:ascii="Montserrat" w:hAnsi="Montserrat" w:cs="Tahoma"/>
              </w:rPr>
              <w:t xml:space="preserve">Sistema Electrónico de Información Pública Gubernamental sobre Adquisiciones, Arredramientos, Servicios, Obras Públicas y Servicios relacionados con las mismas, de la SFP. Portal: </w:t>
            </w:r>
            <w:hyperlink r:id="rId12" w:history="1">
              <w:r w:rsidRPr="005A5460">
                <w:rPr>
                  <w:rStyle w:val="Hipervnculo"/>
                  <w:rFonts w:ascii="Montserrat" w:hAnsi="Montserrat"/>
                </w:rPr>
                <w:t>https://upcp-compranet.hacienda.gob.mx/</w:t>
              </w:r>
            </w:hyperlink>
            <w:r w:rsidRPr="005A5460">
              <w:rPr>
                <w:rFonts w:ascii="Montserrat" w:hAnsi="Montserrat" w:cs="Tahoma"/>
                <w:color w:val="0563C1"/>
                <w:u w:val="single"/>
              </w:rPr>
              <w:t xml:space="preserve"> </w:t>
            </w:r>
          </w:p>
        </w:tc>
      </w:tr>
      <w:tr w:rsidR="00BF15FB" w:rsidRPr="005A5460" w14:paraId="69A8CD06" w14:textId="77777777" w:rsidTr="00F36F40">
        <w:trPr>
          <w:trHeight w:val="615"/>
        </w:trPr>
        <w:tc>
          <w:tcPr>
            <w:tcW w:w="1250" w:type="pct"/>
            <w:shd w:val="clear" w:color="000000" w:fill="BFBFBF"/>
            <w:vAlign w:val="center"/>
            <w:hideMark/>
          </w:tcPr>
          <w:p w14:paraId="01C27231"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CONTRALORÍA</w:t>
            </w:r>
          </w:p>
        </w:tc>
        <w:tc>
          <w:tcPr>
            <w:tcW w:w="3750" w:type="pct"/>
            <w:shd w:val="clear" w:color="auto" w:fill="auto"/>
            <w:vAlign w:val="center"/>
            <w:hideMark/>
          </w:tcPr>
          <w:p w14:paraId="1BA37AC0" w14:textId="77777777" w:rsidR="00BF15FB" w:rsidRPr="005A5460" w:rsidRDefault="00BF15FB" w:rsidP="00F36F40">
            <w:pPr>
              <w:jc w:val="both"/>
              <w:rPr>
                <w:rFonts w:ascii="Montserrat" w:hAnsi="Montserrat"/>
                <w:color w:val="000000"/>
              </w:rPr>
            </w:pPr>
            <w:r w:rsidRPr="005A5460">
              <w:rPr>
                <w:rFonts w:ascii="Montserrat" w:hAnsi="Montserrat"/>
                <w:color w:val="000000"/>
              </w:rPr>
              <w:t xml:space="preserve">Órgano de Control del Gobierno del Estado de Jalisco, con domicilio en Av. Ignacio L. Vallarta número 1252, Col. Americana. Teléfono 01-(33)1543-9470. </w:t>
            </w:r>
          </w:p>
        </w:tc>
      </w:tr>
      <w:tr w:rsidR="00BF15FB" w:rsidRPr="005A5460" w14:paraId="0BA50509" w14:textId="77777777" w:rsidTr="00F36F40">
        <w:trPr>
          <w:trHeight w:val="615"/>
        </w:trPr>
        <w:tc>
          <w:tcPr>
            <w:tcW w:w="1250" w:type="pct"/>
            <w:shd w:val="clear" w:color="000000" w:fill="BFBFBF"/>
            <w:vAlign w:val="center"/>
            <w:hideMark/>
          </w:tcPr>
          <w:p w14:paraId="0BCE55A5"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CONTRATO</w:t>
            </w:r>
          </w:p>
        </w:tc>
        <w:tc>
          <w:tcPr>
            <w:tcW w:w="3750" w:type="pct"/>
            <w:shd w:val="clear" w:color="auto" w:fill="auto"/>
            <w:vAlign w:val="center"/>
            <w:hideMark/>
          </w:tcPr>
          <w:p w14:paraId="05B85517"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Instrumento Jurídico mediante el cual las partes se comprometen recíprocamente a respetar y cumplir la voluntad expresa de las mismas.</w:t>
            </w:r>
          </w:p>
        </w:tc>
      </w:tr>
      <w:tr w:rsidR="00BF15FB" w:rsidRPr="005A5460" w14:paraId="4C2440E5" w14:textId="77777777" w:rsidTr="00F36F40">
        <w:trPr>
          <w:trHeight w:val="315"/>
        </w:trPr>
        <w:tc>
          <w:tcPr>
            <w:tcW w:w="1250" w:type="pct"/>
            <w:shd w:val="clear" w:color="000000" w:fill="BFBFBF"/>
            <w:vAlign w:val="center"/>
            <w:hideMark/>
          </w:tcPr>
          <w:p w14:paraId="54BEEE27"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CONVOCANTE</w:t>
            </w:r>
          </w:p>
        </w:tc>
        <w:tc>
          <w:tcPr>
            <w:tcW w:w="3750" w:type="pct"/>
            <w:shd w:val="clear" w:color="auto" w:fill="auto"/>
            <w:vAlign w:val="center"/>
            <w:hideMark/>
          </w:tcPr>
          <w:p w14:paraId="3BC33DBD"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Organismo Público Descentralizado Servicios de Salud Jalisco.</w:t>
            </w:r>
          </w:p>
        </w:tc>
      </w:tr>
      <w:tr w:rsidR="00BF15FB" w:rsidRPr="005A5460" w14:paraId="550CF745" w14:textId="77777777" w:rsidTr="00F36F40">
        <w:trPr>
          <w:trHeight w:val="315"/>
        </w:trPr>
        <w:tc>
          <w:tcPr>
            <w:tcW w:w="1250" w:type="pct"/>
            <w:shd w:val="clear" w:color="000000" w:fill="BFBFBF"/>
            <w:vAlign w:val="center"/>
            <w:hideMark/>
          </w:tcPr>
          <w:p w14:paraId="399D41BA"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DIRECCIÓN</w:t>
            </w:r>
          </w:p>
        </w:tc>
        <w:tc>
          <w:tcPr>
            <w:tcW w:w="3750" w:type="pct"/>
            <w:shd w:val="clear" w:color="auto" w:fill="auto"/>
            <w:vAlign w:val="center"/>
            <w:hideMark/>
          </w:tcPr>
          <w:p w14:paraId="60EF3D3B" w14:textId="77777777" w:rsidR="00BF15FB" w:rsidRPr="005A5460" w:rsidRDefault="00BF15FB" w:rsidP="00F36F40">
            <w:pPr>
              <w:jc w:val="both"/>
              <w:rPr>
                <w:rFonts w:ascii="Montserrat" w:hAnsi="Montserrat"/>
                <w:color w:val="000000"/>
              </w:rPr>
            </w:pPr>
            <w:r w:rsidRPr="005A5460">
              <w:rPr>
                <w:rFonts w:ascii="Montserrat" w:hAnsi="Montserrat"/>
                <w:color w:val="000000"/>
              </w:rPr>
              <w:t>Dirección de Gestión Administrativa del O.P.D. Servicios de Salud Jalisco.</w:t>
            </w:r>
          </w:p>
        </w:tc>
      </w:tr>
      <w:tr w:rsidR="00BF15FB" w:rsidRPr="005A5460" w14:paraId="2A29B4DC" w14:textId="77777777" w:rsidTr="00F36F40">
        <w:trPr>
          <w:trHeight w:val="315"/>
        </w:trPr>
        <w:tc>
          <w:tcPr>
            <w:tcW w:w="1250" w:type="pct"/>
            <w:shd w:val="clear" w:color="000000" w:fill="BFBFBF"/>
            <w:vAlign w:val="center"/>
            <w:hideMark/>
          </w:tcPr>
          <w:p w14:paraId="3C8A3FA6"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DOMICILIO</w:t>
            </w:r>
          </w:p>
        </w:tc>
        <w:tc>
          <w:tcPr>
            <w:tcW w:w="3750" w:type="pct"/>
            <w:shd w:val="clear" w:color="auto" w:fill="auto"/>
            <w:vAlign w:val="center"/>
            <w:hideMark/>
          </w:tcPr>
          <w:p w14:paraId="1EB8949B"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Dr. Baeza Alzaga No. 107 Col. Centro 44100, Guadalajara, Jalisco.</w:t>
            </w:r>
          </w:p>
        </w:tc>
      </w:tr>
      <w:tr w:rsidR="00BF15FB" w:rsidRPr="005A5460" w14:paraId="37C694D7" w14:textId="77777777" w:rsidTr="00E932DB">
        <w:trPr>
          <w:trHeight w:val="139"/>
        </w:trPr>
        <w:tc>
          <w:tcPr>
            <w:tcW w:w="1250" w:type="pct"/>
            <w:shd w:val="clear" w:color="000000" w:fill="BFBFBF"/>
            <w:vAlign w:val="center"/>
            <w:hideMark/>
          </w:tcPr>
          <w:p w14:paraId="1D0C1864"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DOMICILIO DE LA COORDINACIÓN DE ADQUISICIONES DEL ORGANISMO</w:t>
            </w:r>
          </w:p>
        </w:tc>
        <w:tc>
          <w:tcPr>
            <w:tcW w:w="3750" w:type="pct"/>
            <w:shd w:val="clear" w:color="auto" w:fill="auto"/>
            <w:vAlign w:val="center"/>
            <w:hideMark/>
          </w:tcPr>
          <w:p w14:paraId="74107E34" w14:textId="77777777" w:rsidR="00BF15FB" w:rsidRPr="005A5460" w:rsidRDefault="00BF15FB" w:rsidP="00F36F40">
            <w:pPr>
              <w:jc w:val="both"/>
              <w:rPr>
                <w:rFonts w:ascii="Montserrat" w:hAnsi="Montserrat"/>
                <w:color w:val="000000"/>
              </w:rPr>
            </w:pPr>
            <w:r w:rsidRPr="005A5460">
              <w:rPr>
                <w:rFonts w:ascii="Montserrat" w:hAnsi="Montserrat"/>
                <w:color w:val="000000"/>
              </w:rPr>
              <w:t>Calpulalpan #15, Colonia Centro en la Ciudad de Guadalajara, Jalisco, México (Referencia: Frente a la entrada de Ciudad Creativa Digital).</w:t>
            </w:r>
          </w:p>
        </w:tc>
      </w:tr>
      <w:tr w:rsidR="003D6D36" w:rsidRPr="005A5460" w14:paraId="08F4CAD9" w14:textId="77777777" w:rsidTr="00E932DB">
        <w:trPr>
          <w:trHeight w:val="139"/>
        </w:trPr>
        <w:tc>
          <w:tcPr>
            <w:tcW w:w="1250" w:type="pct"/>
            <w:shd w:val="clear" w:color="000000" w:fill="BFBFBF"/>
            <w:vAlign w:val="center"/>
          </w:tcPr>
          <w:p w14:paraId="2E62E207" w14:textId="072A4ABC" w:rsidR="003D6D36" w:rsidRPr="005A5460" w:rsidRDefault="003D6D36" w:rsidP="00F36F40">
            <w:pPr>
              <w:jc w:val="center"/>
              <w:rPr>
                <w:rFonts w:ascii="Montserrat" w:hAnsi="Montserrat"/>
                <w:b/>
                <w:bCs/>
                <w:color w:val="000000"/>
              </w:rPr>
            </w:pPr>
            <w:r w:rsidRPr="005A5460">
              <w:rPr>
                <w:rFonts w:ascii="Montserrat" w:hAnsi="Montserrat"/>
                <w:b/>
                <w:bCs/>
                <w:color w:val="000000"/>
              </w:rPr>
              <w:t>E.FIRMA</w:t>
            </w:r>
          </w:p>
        </w:tc>
        <w:tc>
          <w:tcPr>
            <w:tcW w:w="3750" w:type="pct"/>
            <w:shd w:val="clear" w:color="auto" w:fill="auto"/>
            <w:vAlign w:val="center"/>
          </w:tcPr>
          <w:p w14:paraId="2285FAD7" w14:textId="24DEA3C6" w:rsidR="003D6D36" w:rsidRPr="005A5460" w:rsidRDefault="003D6D36" w:rsidP="00F36F40">
            <w:pPr>
              <w:jc w:val="both"/>
              <w:rPr>
                <w:rFonts w:ascii="Montserrat" w:hAnsi="Montserrat"/>
                <w:color w:val="000000"/>
              </w:rPr>
            </w:pPr>
            <w:r w:rsidRPr="005A5460">
              <w:rPr>
                <w:rFonts w:ascii="Montserrat" w:hAnsi="Montserrat"/>
                <w:color w:val="000000"/>
              </w:rPr>
              <w:t>Conjunto de datos que se adjuntan a un mensaje electrónico, cuyo propósito es identificar al emisor del mensaje como autor legítimo de éste, tal y como si se tratara de una firma autógrafa, misma que se contempla en el artículo 17 –D del Código Fiscal de la Federación.</w:t>
            </w:r>
          </w:p>
        </w:tc>
      </w:tr>
      <w:tr w:rsidR="00BF15FB" w:rsidRPr="005A5460" w14:paraId="4E91D7F7" w14:textId="77777777" w:rsidTr="00F36F40">
        <w:trPr>
          <w:trHeight w:val="615"/>
        </w:trPr>
        <w:tc>
          <w:tcPr>
            <w:tcW w:w="1250" w:type="pct"/>
            <w:shd w:val="clear" w:color="000000" w:fill="BFBFBF"/>
            <w:vAlign w:val="center"/>
            <w:hideMark/>
          </w:tcPr>
          <w:p w14:paraId="4E0684C4"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ESCRITO LIBRE</w:t>
            </w:r>
          </w:p>
        </w:tc>
        <w:tc>
          <w:tcPr>
            <w:tcW w:w="3750" w:type="pct"/>
            <w:shd w:val="clear" w:color="auto" w:fill="auto"/>
            <w:vAlign w:val="center"/>
            <w:hideMark/>
          </w:tcPr>
          <w:p w14:paraId="6B203B5A" w14:textId="4A8D96F4" w:rsidR="00BF15FB" w:rsidRPr="005A5460" w:rsidRDefault="00BF15FB" w:rsidP="00F36F40">
            <w:pPr>
              <w:jc w:val="both"/>
              <w:rPr>
                <w:rFonts w:ascii="Montserrat" w:hAnsi="Montserrat"/>
                <w:color w:val="000000"/>
              </w:rPr>
            </w:pPr>
            <w:r w:rsidRPr="005A5460">
              <w:rPr>
                <w:rFonts w:ascii="Montserrat" w:hAnsi="Montserrat" w:cs="Tahoma"/>
                <w:color w:val="000000"/>
              </w:rPr>
              <w:t xml:space="preserve">Documento que deberá cumplir como mínimo con los datos requeridos en la </w:t>
            </w:r>
            <w:r w:rsidR="006A00C6" w:rsidRPr="005A5460">
              <w:rPr>
                <w:rFonts w:ascii="Montserrat" w:hAnsi="Montserrat" w:cs="Tahoma"/>
                <w:color w:val="000000"/>
              </w:rPr>
              <w:t>solicitud de cotización</w:t>
            </w:r>
            <w:r w:rsidRPr="005A5460">
              <w:rPr>
                <w:rFonts w:ascii="Montserrat" w:hAnsi="Montserrat" w:cs="Tahoma"/>
                <w:color w:val="000000"/>
              </w:rPr>
              <w:t>, no importando el orden y/o ubicación del contenido.</w:t>
            </w:r>
          </w:p>
        </w:tc>
      </w:tr>
      <w:tr w:rsidR="00BF15FB" w:rsidRPr="005A5460" w14:paraId="4ACB8352" w14:textId="77777777" w:rsidTr="00F36F40">
        <w:trPr>
          <w:trHeight w:val="315"/>
        </w:trPr>
        <w:tc>
          <w:tcPr>
            <w:tcW w:w="1250" w:type="pct"/>
            <w:shd w:val="clear" w:color="000000" w:fill="BFBFBF"/>
            <w:vAlign w:val="center"/>
            <w:hideMark/>
          </w:tcPr>
          <w:p w14:paraId="197F93E2"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I.V.A.</w:t>
            </w:r>
          </w:p>
        </w:tc>
        <w:tc>
          <w:tcPr>
            <w:tcW w:w="3750" w:type="pct"/>
            <w:shd w:val="clear" w:color="auto" w:fill="auto"/>
            <w:vAlign w:val="center"/>
            <w:hideMark/>
          </w:tcPr>
          <w:p w14:paraId="4E5916C6"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Impuesto al Valor Agregado.</w:t>
            </w:r>
          </w:p>
        </w:tc>
      </w:tr>
      <w:tr w:rsidR="00BF15FB" w:rsidRPr="005A5460" w14:paraId="0EADD54F" w14:textId="77777777" w:rsidTr="00F36F40">
        <w:trPr>
          <w:trHeight w:val="315"/>
        </w:trPr>
        <w:tc>
          <w:tcPr>
            <w:tcW w:w="1250" w:type="pct"/>
            <w:shd w:val="clear" w:color="000000" w:fill="BFBFBF"/>
          </w:tcPr>
          <w:p w14:paraId="7C79AF03" w14:textId="77777777" w:rsidR="00BF15FB" w:rsidRPr="005A5460" w:rsidRDefault="00BF15FB" w:rsidP="00F36F40">
            <w:pPr>
              <w:jc w:val="center"/>
              <w:rPr>
                <w:rFonts w:ascii="Montserrat" w:hAnsi="Montserrat"/>
                <w:b/>
                <w:bCs/>
                <w:color w:val="000000"/>
              </w:rPr>
            </w:pPr>
            <w:r w:rsidRPr="005A5460">
              <w:rPr>
                <w:rFonts w:ascii="Montserrat" w:hAnsi="Montserrat" w:cs="Tahoma"/>
                <w:b/>
              </w:rPr>
              <w:t>IMSS</w:t>
            </w:r>
          </w:p>
        </w:tc>
        <w:tc>
          <w:tcPr>
            <w:tcW w:w="3750" w:type="pct"/>
            <w:shd w:val="clear" w:color="auto" w:fill="auto"/>
          </w:tcPr>
          <w:p w14:paraId="633BF834" w14:textId="77777777" w:rsidR="00BF15FB" w:rsidRPr="005A5460" w:rsidRDefault="00BF15FB" w:rsidP="00F36F40">
            <w:pPr>
              <w:jc w:val="both"/>
              <w:rPr>
                <w:rFonts w:ascii="Montserrat" w:hAnsi="Montserrat" w:cs="Tahoma"/>
                <w:color w:val="000000"/>
              </w:rPr>
            </w:pPr>
            <w:r w:rsidRPr="005A5460">
              <w:rPr>
                <w:rFonts w:ascii="Montserrat" w:hAnsi="Montserrat" w:cs="Tahoma"/>
                <w:bCs/>
              </w:rPr>
              <w:t>Instituto Mexicano del Seguro Social.</w:t>
            </w:r>
          </w:p>
        </w:tc>
      </w:tr>
      <w:tr w:rsidR="00BF15FB" w:rsidRPr="005A5460" w14:paraId="66EBC5C2" w14:textId="77777777" w:rsidTr="00F36F40">
        <w:trPr>
          <w:trHeight w:val="315"/>
        </w:trPr>
        <w:tc>
          <w:tcPr>
            <w:tcW w:w="1250" w:type="pct"/>
            <w:shd w:val="clear" w:color="000000" w:fill="BFBFBF"/>
            <w:vAlign w:val="center"/>
            <w:hideMark/>
          </w:tcPr>
          <w:p w14:paraId="3DDCF930"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INFONAVIT</w:t>
            </w:r>
          </w:p>
        </w:tc>
        <w:tc>
          <w:tcPr>
            <w:tcW w:w="3750" w:type="pct"/>
            <w:shd w:val="clear" w:color="auto" w:fill="auto"/>
            <w:vAlign w:val="center"/>
            <w:hideMark/>
          </w:tcPr>
          <w:p w14:paraId="615076D5"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Instituto del Fondo Nacional de la Vivienda para los Trabajadores.</w:t>
            </w:r>
          </w:p>
        </w:tc>
      </w:tr>
      <w:tr w:rsidR="00BF15FB" w:rsidRPr="005A5460" w14:paraId="07DF9953" w14:textId="77777777" w:rsidTr="00F36F40">
        <w:trPr>
          <w:trHeight w:val="315"/>
        </w:trPr>
        <w:tc>
          <w:tcPr>
            <w:tcW w:w="1250" w:type="pct"/>
            <w:shd w:val="clear" w:color="000000" w:fill="BFBFBF"/>
            <w:vAlign w:val="center"/>
            <w:hideMark/>
          </w:tcPr>
          <w:p w14:paraId="7E0E9165" w14:textId="77777777" w:rsidR="00BF15FB" w:rsidRPr="005A5460" w:rsidRDefault="00BF15FB" w:rsidP="00F36F40">
            <w:pPr>
              <w:jc w:val="center"/>
              <w:rPr>
                <w:rFonts w:ascii="Montserrat" w:hAnsi="Montserrat"/>
                <w:b/>
                <w:bCs/>
                <w:color w:val="000000"/>
              </w:rPr>
            </w:pPr>
            <w:bookmarkStart w:id="7" w:name="RANGE!A35"/>
            <w:r w:rsidRPr="005A5460">
              <w:rPr>
                <w:rFonts w:ascii="Montserrat" w:hAnsi="Montserrat"/>
                <w:b/>
                <w:bCs/>
                <w:color w:val="000000"/>
              </w:rPr>
              <w:t>INSABI</w:t>
            </w:r>
            <w:bookmarkEnd w:id="7"/>
          </w:p>
        </w:tc>
        <w:tc>
          <w:tcPr>
            <w:tcW w:w="3750" w:type="pct"/>
            <w:shd w:val="clear" w:color="auto" w:fill="auto"/>
            <w:vAlign w:val="center"/>
            <w:hideMark/>
          </w:tcPr>
          <w:p w14:paraId="0FECBB71"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Instituto de Salud para el Bienestar</w:t>
            </w:r>
          </w:p>
        </w:tc>
      </w:tr>
      <w:tr w:rsidR="00BF15FB" w:rsidRPr="005A5460" w14:paraId="4676FE7E" w14:textId="77777777" w:rsidTr="00F36F40">
        <w:trPr>
          <w:trHeight w:val="315"/>
        </w:trPr>
        <w:tc>
          <w:tcPr>
            <w:tcW w:w="1250" w:type="pct"/>
            <w:shd w:val="clear" w:color="000000" w:fill="BFBFBF"/>
            <w:vAlign w:val="center"/>
            <w:hideMark/>
          </w:tcPr>
          <w:p w14:paraId="4F1EED4A"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 xml:space="preserve">LA LEY / </w:t>
            </w:r>
            <w:r w:rsidRPr="005A5460">
              <w:rPr>
                <w:rFonts w:ascii="Montserrat" w:hAnsi="Montserrat" w:cs="Tahoma"/>
                <w:b/>
                <w:bCs/>
              </w:rPr>
              <w:t>LAASSP</w:t>
            </w:r>
          </w:p>
        </w:tc>
        <w:tc>
          <w:tcPr>
            <w:tcW w:w="3750" w:type="pct"/>
            <w:shd w:val="clear" w:color="auto" w:fill="auto"/>
            <w:vAlign w:val="center"/>
            <w:hideMark/>
          </w:tcPr>
          <w:p w14:paraId="70820141"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Ley de Adquisiciones, Arrendamientos y Servicios del Sector Público (LAASSP).</w:t>
            </w:r>
          </w:p>
        </w:tc>
      </w:tr>
      <w:tr w:rsidR="00BF15FB" w:rsidRPr="005A5460" w14:paraId="40BE7ED2" w14:textId="77777777" w:rsidTr="00F36F40">
        <w:trPr>
          <w:trHeight w:val="315"/>
        </w:trPr>
        <w:tc>
          <w:tcPr>
            <w:tcW w:w="1250" w:type="pct"/>
            <w:shd w:val="clear" w:color="000000" w:fill="BFBFBF"/>
            <w:vAlign w:val="center"/>
            <w:hideMark/>
          </w:tcPr>
          <w:p w14:paraId="6A6B4AC5"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NOM</w:t>
            </w:r>
          </w:p>
        </w:tc>
        <w:tc>
          <w:tcPr>
            <w:tcW w:w="3750" w:type="pct"/>
            <w:shd w:val="clear" w:color="auto" w:fill="auto"/>
            <w:vAlign w:val="center"/>
            <w:hideMark/>
          </w:tcPr>
          <w:p w14:paraId="31205736"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Norma Oficial Mexicana.</w:t>
            </w:r>
          </w:p>
        </w:tc>
      </w:tr>
      <w:tr w:rsidR="00BF15FB" w:rsidRPr="005A5460" w14:paraId="5FCF5CFB" w14:textId="77777777" w:rsidTr="00F36F40">
        <w:trPr>
          <w:trHeight w:val="1215"/>
        </w:trPr>
        <w:tc>
          <w:tcPr>
            <w:tcW w:w="1250" w:type="pct"/>
            <w:shd w:val="clear" w:color="000000" w:fill="BFBFBF"/>
            <w:vAlign w:val="center"/>
            <w:hideMark/>
          </w:tcPr>
          <w:p w14:paraId="67140DB6"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NORMAS</w:t>
            </w:r>
          </w:p>
        </w:tc>
        <w:tc>
          <w:tcPr>
            <w:tcW w:w="3750" w:type="pct"/>
            <w:shd w:val="clear" w:color="auto" w:fill="auto"/>
            <w:vAlign w:val="center"/>
            <w:hideMark/>
          </w:tcPr>
          <w:p w14:paraId="075EEDA4"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 xml:space="preserve">Las Normas Oficiales Mexicanas, las Normas Mexicanas, según proceda, y a falta de éstas, las Normas Internacionales, de conformidad con lo dispuesto por los artículos 53 y 55 de la Ley Federal sobre Metrología y Normalización; en su caso, las normas de referencia o especificaciones a que se refiere el artículo 67 de la Ley citada. </w:t>
            </w:r>
          </w:p>
        </w:tc>
      </w:tr>
      <w:tr w:rsidR="00BF15FB" w:rsidRPr="005A5460" w14:paraId="04963390" w14:textId="77777777" w:rsidTr="00F36F40">
        <w:trPr>
          <w:trHeight w:val="315"/>
        </w:trPr>
        <w:tc>
          <w:tcPr>
            <w:tcW w:w="1250" w:type="pct"/>
            <w:shd w:val="clear" w:color="000000" w:fill="BFBFBF"/>
            <w:vAlign w:val="center"/>
            <w:hideMark/>
          </w:tcPr>
          <w:p w14:paraId="312EF010"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ORGANISMO / O.P.D. / OPD</w:t>
            </w:r>
          </w:p>
        </w:tc>
        <w:tc>
          <w:tcPr>
            <w:tcW w:w="3750" w:type="pct"/>
            <w:shd w:val="clear" w:color="auto" w:fill="auto"/>
            <w:vAlign w:val="center"/>
            <w:hideMark/>
          </w:tcPr>
          <w:p w14:paraId="70BC5859"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Organismo Público Descentralizado Servicios de Salud Jalisco.</w:t>
            </w:r>
          </w:p>
        </w:tc>
      </w:tr>
      <w:tr w:rsidR="00BF15FB" w:rsidRPr="005A5460" w14:paraId="4C586D2C" w14:textId="77777777" w:rsidTr="00F36F40">
        <w:trPr>
          <w:trHeight w:val="615"/>
        </w:trPr>
        <w:tc>
          <w:tcPr>
            <w:tcW w:w="1250" w:type="pct"/>
            <w:shd w:val="clear" w:color="000000" w:fill="BFBFBF"/>
            <w:vAlign w:val="center"/>
            <w:hideMark/>
          </w:tcPr>
          <w:p w14:paraId="1144DE14"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ORGANO INTERNO DE CONTROL / OIC</w:t>
            </w:r>
          </w:p>
        </w:tc>
        <w:tc>
          <w:tcPr>
            <w:tcW w:w="3750" w:type="pct"/>
            <w:shd w:val="clear" w:color="auto" w:fill="auto"/>
            <w:vAlign w:val="center"/>
            <w:hideMark/>
          </w:tcPr>
          <w:p w14:paraId="1A0852AD" w14:textId="77777777" w:rsidR="00BF15FB" w:rsidRPr="005A5460" w:rsidRDefault="00BF15FB" w:rsidP="00F36F40">
            <w:pPr>
              <w:jc w:val="both"/>
              <w:rPr>
                <w:rFonts w:ascii="Montserrat" w:hAnsi="Montserrat"/>
                <w:color w:val="000000"/>
              </w:rPr>
            </w:pPr>
            <w:r w:rsidRPr="005A5460">
              <w:rPr>
                <w:rFonts w:ascii="Montserrat" w:hAnsi="Montserrat"/>
                <w:color w:val="000000"/>
              </w:rPr>
              <w:t>Órgano Interno de control del OPD Servicios de Salud Jalisco. con domicilio en Dr. Baeza Alzaga No. 107 Col. Centro 44100, Guadalajara, Jalisco.</w:t>
            </w:r>
          </w:p>
        </w:tc>
      </w:tr>
      <w:tr w:rsidR="00BF15FB" w:rsidRPr="005A5460" w14:paraId="6AB50F00" w14:textId="77777777" w:rsidTr="00F36F40">
        <w:trPr>
          <w:trHeight w:val="615"/>
        </w:trPr>
        <w:tc>
          <w:tcPr>
            <w:tcW w:w="1250" w:type="pct"/>
            <w:shd w:val="clear" w:color="000000" w:fill="BFBFBF"/>
            <w:vAlign w:val="center"/>
          </w:tcPr>
          <w:p w14:paraId="7760FEE8" w14:textId="77777777" w:rsidR="00BF15FB" w:rsidRPr="005A5460" w:rsidRDefault="00BF15FB" w:rsidP="00F36F40">
            <w:pPr>
              <w:jc w:val="center"/>
              <w:rPr>
                <w:rFonts w:ascii="Montserrat" w:hAnsi="Montserrat"/>
                <w:b/>
                <w:bCs/>
                <w:color w:val="000000"/>
              </w:rPr>
            </w:pPr>
            <w:r w:rsidRPr="005A5460">
              <w:rPr>
                <w:rFonts w:ascii="Montserrat" w:hAnsi="Montserrat" w:cs="Tahoma"/>
                <w:b/>
                <w:bCs/>
              </w:rPr>
              <w:t>ORDEN DE COMPRA O PEDIDO</w:t>
            </w:r>
          </w:p>
        </w:tc>
        <w:tc>
          <w:tcPr>
            <w:tcW w:w="3750" w:type="pct"/>
            <w:shd w:val="clear" w:color="auto" w:fill="auto"/>
          </w:tcPr>
          <w:p w14:paraId="5F2006E3" w14:textId="77777777" w:rsidR="00BF15FB" w:rsidRPr="005A5460" w:rsidRDefault="00BF15FB" w:rsidP="00F36F40">
            <w:pPr>
              <w:jc w:val="both"/>
              <w:rPr>
                <w:rFonts w:ascii="Montserrat" w:hAnsi="Montserrat"/>
                <w:color w:val="000000"/>
              </w:rPr>
            </w:pPr>
            <w:r w:rsidRPr="005A5460">
              <w:rPr>
                <w:rFonts w:ascii="Montserrat" w:hAnsi="Montserrat" w:cs="Tahoma"/>
              </w:rPr>
              <w:t xml:space="preserve">Documento sustentado en el Contrato, en el cual se establecen los requerimientos del servicio, términos y condiciones por cumplimentar. </w:t>
            </w:r>
          </w:p>
        </w:tc>
      </w:tr>
      <w:tr w:rsidR="00BF15FB" w:rsidRPr="005A5460" w14:paraId="0CF1A16D" w14:textId="77777777" w:rsidTr="00F36F40">
        <w:trPr>
          <w:trHeight w:val="615"/>
        </w:trPr>
        <w:tc>
          <w:tcPr>
            <w:tcW w:w="1250" w:type="pct"/>
            <w:shd w:val="clear" w:color="000000" w:fill="BFBFBF"/>
            <w:vAlign w:val="center"/>
            <w:hideMark/>
          </w:tcPr>
          <w:p w14:paraId="057505AA"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PARTICIPANTE O LICITANTE</w:t>
            </w:r>
          </w:p>
        </w:tc>
        <w:tc>
          <w:tcPr>
            <w:tcW w:w="3750" w:type="pct"/>
            <w:shd w:val="clear" w:color="auto" w:fill="auto"/>
            <w:vAlign w:val="center"/>
            <w:hideMark/>
          </w:tcPr>
          <w:p w14:paraId="756709D8" w14:textId="4F1D74B8" w:rsidR="00BF15FB" w:rsidRPr="005A5460" w:rsidRDefault="00BF15FB" w:rsidP="00F36F40">
            <w:pPr>
              <w:jc w:val="both"/>
              <w:rPr>
                <w:rFonts w:ascii="Montserrat" w:hAnsi="Montserrat"/>
                <w:color w:val="000000"/>
              </w:rPr>
            </w:pPr>
            <w:r w:rsidRPr="005A5460">
              <w:rPr>
                <w:rFonts w:ascii="Montserrat" w:hAnsi="Montserrat"/>
                <w:color w:val="000000"/>
              </w:rPr>
              <w:t xml:space="preserve">Persona Física o Jurídica interesada en </w:t>
            </w:r>
            <w:r w:rsidR="00A80496">
              <w:rPr>
                <w:rFonts w:ascii="Montserrat" w:hAnsi="Montserrat"/>
                <w:color w:val="000000"/>
              </w:rPr>
              <w:t>participar en el presente procedimiento</w:t>
            </w:r>
            <w:r w:rsidRPr="005A5460">
              <w:rPr>
                <w:rFonts w:ascii="Montserrat" w:hAnsi="Montserrat"/>
                <w:color w:val="000000"/>
              </w:rPr>
              <w:t>.</w:t>
            </w:r>
          </w:p>
        </w:tc>
      </w:tr>
      <w:tr w:rsidR="00BF15FB" w:rsidRPr="005A5460" w14:paraId="60DCD1C4" w14:textId="77777777" w:rsidTr="00F36F40">
        <w:trPr>
          <w:trHeight w:val="615"/>
        </w:trPr>
        <w:tc>
          <w:tcPr>
            <w:tcW w:w="1250" w:type="pct"/>
            <w:shd w:val="clear" w:color="000000" w:fill="BFBFBF"/>
            <w:vAlign w:val="center"/>
            <w:hideMark/>
          </w:tcPr>
          <w:p w14:paraId="2CCA931D"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PARTIDA / RENGLÓN</w:t>
            </w:r>
          </w:p>
        </w:tc>
        <w:tc>
          <w:tcPr>
            <w:tcW w:w="3750" w:type="pct"/>
            <w:shd w:val="clear" w:color="auto" w:fill="auto"/>
            <w:vAlign w:val="center"/>
            <w:hideMark/>
          </w:tcPr>
          <w:p w14:paraId="727A8212" w14:textId="20A6EEF8" w:rsidR="00BF15FB" w:rsidRPr="005A5460" w:rsidRDefault="00CF5BD0" w:rsidP="00F36F40">
            <w:pPr>
              <w:jc w:val="both"/>
              <w:rPr>
                <w:rFonts w:ascii="Montserrat" w:hAnsi="Montserrat"/>
                <w:color w:val="000000"/>
              </w:rPr>
            </w:pPr>
            <w:r>
              <w:rPr>
                <w:rFonts w:ascii="Montserrat" w:hAnsi="Montserrat" w:cs="Tahoma"/>
                <w:color w:val="000000"/>
              </w:rPr>
              <w:t>Desglose de los bienes</w:t>
            </w:r>
            <w:r w:rsidR="00BF15FB" w:rsidRPr="005A5460">
              <w:rPr>
                <w:rFonts w:ascii="Montserrat" w:hAnsi="Montserrat" w:cs="Tahoma"/>
                <w:color w:val="000000"/>
              </w:rPr>
              <w:t xml:space="preserve"> contenido en el presente </w:t>
            </w:r>
            <w:r w:rsidR="00E932DB" w:rsidRPr="005A5460">
              <w:rPr>
                <w:rFonts w:ascii="Montserrat" w:hAnsi="Montserrat" w:cs="Tahoma"/>
                <w:color w:val="000000"/>
              </w:rPr>
              <w:t xml:space="preserve">procedimiento </w:t>
            </w:r>
            <w:r w:rsidR="00BF15FB" w:rsidRPr="005A5460">
              <w:rPr>
                <w:rFonts w:ascii="Montserrat" w:hAnsi="Montserrat" w:cs="Tahoma"/>
                <w:color w:val="000000"/>
              </w:rPr>
              <w:t xml:space="preserve">o en el </w:t>
            </w:r>
            <w:r w:rsidR="00BF15FB" w:rsidRPr="005A5460">
              <w:rPr>
                <w:rFonts w:ascii="Montserrat" w:hAnsi="Montserrat" w:cs="Tahoma"/>
                <w:b/>
                <w:bCs/>
                <w:color w:val="000000"/>
              </w:rPr>
              <w:t>CONTRATO</w:t>
            </w:r>
            <w:r w:rsidR="00BF15FB" w:rsidRPr="005A5460">
              <w:rPr>
                <w:rFonts w:ascii="Montserrat" w:hAnsi="Montserrat" w:cs="Tahoma"/>
                <w:color w:val="000000"/>
              </w:rPr>
              <w:t xml:space="preserve"> o pedido.</w:t>
            </w:r>
          </w:p>
        </w:tc>
      </w:tr>
      <w:tr w:rsidR="00BF15FB" w:rsidRPr="005A5460" w14:paraId="19D8DB5A" w14:textId="77777777" w:rsidTr="00F36F40">
        <w:trPr>
          <w:trHeight w:val="315"/>
        </w:trPr>
        <w:tc>
          <w:tcPr>
            <w:tcW w:w="1250" w:type="pct"/>
            <w:shd w:val="clear" w:color="000000" w:fill="BFBFBF"/>
            <w:vAlign w:val="center"/>
            <w:hideMark/>
          </w:tcPr>
          <w:p w14:paraId="5238271D"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REGLAMENTO</w:t>
            </w:r>
          </w:p>
        </w:tc>
        <w:tc>
          <w:tcPr>
            <w:tcW w:w="3750" w:type="pct"/>
            <w:shd w:val="clear" w:color="auto" w:fill="auto"/>
            <w:vAlign w:val="center"/>
            <w:hideMark/>
          </w:tcPr>
          <w:p w14:paraId="4F415EA6"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Reglamento de la Ley de Adquisiciones, Arrendamientos y Servicios del Sector Público.</w:t>
            </w:r>
          </w:p>
        </w:tc>
      </w:tr>
      <w:tr w:rsidR="00BF15FB" w:rsidRPr="005A5460" w14:paraId="6DF17758" w14:textId="77777777" w:rsidTr="00F36F40">
        <w:trPr>
          <w:trHeight w:val="915"/>
        </w:trPr>
        <w:tc>
          <w:tcPr>
            <w:tcW w:w="1250" w:type="pct"/>
            <w:shd w:val="clear" w:color="000000" w:fill="BFBFBF"/>
            <w:vAlign w:val="center"/>
            <w:hideMark/>
          </w:tcPr>
          <w:p w14:paraId="2F63C564" w14:textId="7489D103" w:rsidR="00BF15FB" w:rsidRPr="005A5460" w:rsidRDefault="00BF15FB" w:rsidP="00F36F40">
            <w:pPr>
              <w:jc w:val="center"/>
              <w:rPr>
                <w:rFonts w:ascii="Montserrat" w:hAnsi="Montserrat"/>
                <w:b/>
                <w:bCs/>
                <w:color w:val="000000"/>
              </w:rPr>
            </w:pPr>
            <w:r w:rsidRPr="005A5460">
              <w:rPr>
                <w:rFonts w:ascii="Montserrat" w:hAnsi="Montserrat"/>
                <w:b/>
                <w:bCs/>
                <w:color w:val="000000"/>
              </w:rPr>
              <w:t xml:space="preserve">RESOLUCIÓN </w:t>
            </w:r>
          </w:p>
        </w:tc>
        <w:tc>
          <w:tcPr>
            <w:tcW w:w="3750" w:type="pct"/>
            <w:shd w:val="clear" w:color="auto" w:fill="auto"/>
            <w:hideMark/>
          </w:tcPr>
          <w:p w14:paraId="219861ED" w14:textId="77777777" w:rsidR="00BF15FB" w:rsidRPr="005A5460" w:rsidRDefault="00BF15FB" w:rsidP="00F36F40">
            <w:pPr>
              <w:jc w:val="both"/>
              <w:rPr>
                <w:rFonts w:ascii="Montserrat" w:hAnsi="Montserrat"/>
                <w:color w:val="000000"/>
              </w:rPr>
            </w:pPr>
            <w:r w:rsidRPr="005A5460">
              <w:rPr>
                <w:rFonts w:ascii="Montserrat" w:hAnsi="Montserrat" w:cs="Tahoma"/>
              </w:rPr>
              <w:t>Documento que emiten los Servidores Públicos designados por la Convocante, por el cual determina el o los proveedores adjudicados de cada procedimiento, posterior a la revisión de los análisis correspondientes.</w:t>
            </w:r>
          </w:p>
        </w:tc>
      </w:tr>
      <w:tr w:rsidR="00BF15FB" w:rsidRPr="005A5460" w14:paraId="122AD1D9" w14:textId="77777777" w:rsidTr="00F36F40">
        <w:trPr>
          <w:trHeight w:val="615"/>
        </w:trPr>
        <w:tc>
          <w:tcPr>
            <w:tcW w:w="1250" w:type="pct"/>
            <w:shd w:val="clear" w:color="000000" w:fill="BFBFBF"/>
            <w:vAlign w:val="center"/>
            <w:hideMark/>
          </w:tcPr>
          <w:p w14:paraId="637C584A"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RUPC</w:t>
            </w:r>
          </w:p>
        </w:tc>
        <w:tc>
          <w:tcPr>
            <w:tcW w:w="3750" w:type="pct"/>
            <w:shd w:val="clear" w:color="auto" w:fill="auto"/>
            <w:vAlign w:val="center"/>
            <w:hideMark/>
          </w:tcPr>
          <w:p w14:paraId="3453E953"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Registro Único de Proveedores y Contratistas de la Secretaría de Hacienda y Crédito Público.</w:t>
            </w:r>
          </w:p>
        </w:tc>
      </w:tr>
      <w:tr w:rsidR="00BF15FB" w:rsidRPr="005A5460" w14:paraId="1C1E77B0" w14:textId="77777777" w:rsidTr="00F36F40">
        <w:trPr>
          <w:trHeight w:val="315"/>
        </w:trPr>
        <w:tc>
          <w:tcPr>
            <w:tcW w:w="1250" w:type="pct"/>
            <w:shd w:val="clear" w:color="000000" w:fill="BFBFBF"/>
            <w:vAlign w:val="center"/>
            <w:hideMark/>
          </w:tcPr>
          <w:p w14:paraId="0FC12A42"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SAT</w:t>
            </w:r>
          </w:p>
        </w:tc>
        <w:tc>
          <w:tcPr>
            <w:tcW w:w="3750" w:type="pct"/>
            <w:shd w:val="clear" w:color="auto" w:fill="auto"/>
            <w:vAlign w:val="center"/>
            <w:hideMark/>
          </w:tcPr>
          <w:p w14:paraId="007ED0D7"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 xml:space="preserve">Servicio de Administración Tributaria </w:t>
            </w:r>
          </w:p>
        </w:tc>
      </w:tr>
      <w:tr w:rsidR="00BF15FB" w:rsidRPr="005A5460" w14:paraId="6159FF27" w14:textId="77777777" w:rsidTr="00F36F40">
        <w:trPr>
          <w:trHeight w:val="915"/>
        </w:trPr>
        <w:tc>
          <w:tcPr>
            <w:tcW w:w="1250" w:type="pct"/>
            <w:shd w:val="clear" w:color="000000" w:fill="BFBFBF"/>
            <w:vAlign w:val="center"/>
            <w:hideMark/>
          </w:tcPr>
          <w:p w14:paraId="57E25B87"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SFP</w:t>
            </w:r>
          </w:p>
        </w:tc>
        <w:tc>
          <w:tcPr>
            <w:tcW w:w="3750" w:type="pct"/>
            <w:shd w:val="clear" w:color="auto" w:fill="auto"/>
            <w:vAlign w:val="center"/>
            <w:hideMark/>
          </w:tcPr>
          <w:p w14:paraId="21DE1F0D"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Secretaría de la Función Pública. con domicilio Av. Insurgentes Sur. 1735, Col. Guadalupe Inn, Delegación Álvaro Obregón, C.P. 01020, México, D.F. Conmutador: 20003000.</w:t>
            </w:r>
          </w:p>
        </w:tc>
      </w:tr>
      <w:tr w:rsidR="00BF15FB" w:rsidRPr="005A5460" w14:paraId="5A7F6D01" w14:textId="77777777" w:rsidTr="00F36F40">
        <w:trPr>
          <w:trHeight w:val="615"/>
        </w:trPr>
        <w:tc>
          <w:tcPr>
            <w:tcW w:w="1250" w:type="pct"/>
            <w:shd w:val="clear" w:color="000000" w:fill="BFBFBF"/>
            <w:vAlign w:val="center"/>
            <w:hideMark/>
          </w:tcPr>
          <w:p w14:paraId="549E554E"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SHCP</w:t>
            </w:r>
          </w:p>
        </w:tc>
        <w:tc>
          <w:tcPr>
            <w:tcW w:w="3750" w:type="pct"/>
            <w:shd w:val="clear" w:color="auto" w:fill="auto"/>
            <w:vAlign w:val="center"/>
            <w:hideMark/>
          </w:tcPr>
          <w:p w14:paraId="593B7EE1"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Secretaría de Hacienda y Crédito Público. con domicilio Av. Constituyentes 1001, Álvaro Obregón, Belén de Las Flores C.P. 01110 México, D.F.</w:t>
            </w:r>
          </w:p>
        </w:tc>
      </w:tr>
      <w:tr w:rsidR="00BF15FB" w:rsidRPr="005A5460" w14:paraId="703667FB" w14:textId="77777777" w:rsidTr="00F36F40">
        <w:trPr>
          <w:trHeight w:val="315"/>
        </w:trPr>
        <w:tc>
          <w:tcPr>
            <w:tcW w:w="1250" w:type="pct"/>
            <w:shd w:val="clear" w:color="000000" w:fill="BFBFBF"/>
            <w:vAlign w:val="center"/>
            <w:hideMark/>
          </w:tcPr>
          <w:p w14:paraId="6BEC388D"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SSA</w:t>
            </w:r>
          </w:p>
        </w:tc>
        <w:tc>
          <w:tcPr>
            <w:tcW w:w="3750" w:type="pct"/>
            <w:shd w:val="clear" w:color="auto" w:fill="auto"/>
            <w:vAlign w:val="center"/>
            <w:hideMark/>
          </w:tcPr>
          <w:p w14:paraId="604272AE"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Secretaría de Salud.</w:t>
            </w:r>
          </w:p>
        </w:tc>
      </w:tr>
      <w:tr w:rsidR="00BF15FB" w:rsidRPr="005A5460" w14:paraId="4054E4C1" w14:textId="77777777" w:rsidTr="00F36F40">
        <w:trPr>
          <w:trHeight w:val="315"/>
        </w:trPr>
        <w:tc>
          <w:tcPr>
            <w:tcW w:w="1250" w:type="pct"/>
            <w:shd w:val="clear" w:color="000000" w:fill="BFBFBF"/>
            <w:vAlign w:val="center"/>
            <w:hideMark/>
          </w:tcPr>
          <w:p w14:paraId="7240022A" w14:textId="77777777" w:rsidR="00BF15FB" w:rsidRPr="005A5460" w:rsidRDefault="00BF15FB" w:rsidP="00F36F40">
            <w:pPr>
              <w:jc w:val="center"/>
              <w:rPr>
                <w:rFonts w:ascii="Montserrat" w:hAnsi="Montserrat"/>
                <w:b/>
                <w:bCs/>
                <w:color w:val="000000"/>
              </w:rPr>
            </w:pPr>
            <w:r w:rsidRPr="005A5460">
              <w:rPr>
                <w:rFonts w:ascii="Montserrat" w:hAnsi="Montserrat"/>
                <w:b/>
                <w:bCs/>
                <w:color w:val="000000"/>
              </w:rPr>
              <w:t>UMA</w:t>
            </w:r>
          </w:p>
        </w:tc>
        <w:tc>
          <w:tcPr>
            <w:tcW w:w="3750" w:type="pct"/>
            <w:shd w:val="clear" w:color="auto" w:fill="auto"/>
            <w:vAlign w:val="center"/>
            <w:hideMark/>
          </w:tcPr>
          <w:p w14:paraId="1C9FFA60" w14:textId="77777777" w:rsidR="00BF15FB" w:rsidRPr="005A5460" w:rsidRDefault="00BF15FB" w:rsidP="00F36F40">
            <w:pPr>
              <w:jc w:val="both"/>
              <w:rPr>
                <w:rFonts w:ascii="Montserrat" w:hAnsi="Montserrat"/>
                <w:color w:val="000000"/>
              </w:rPr>
            </w:pPr>
            <w:r w:rsidRPr="005A5460">
              <w:rPr>
                <w:rFonts w:ascii="Montserrat" w:hAnsi="Montserrat" w:cs="Tahoma"/>
                <w:color w:val="000000"/>
              </w:rPr>
              <w:t>Unidad de Medida de Actualización, referencia económica en pesos para determinar la cuantía del pago de las obligaciones y supuestos previstos en las leyes federales, de las entidades federativas, así como en las disposiciones jurídicas que emanen todas las anteriores. El valor mensual de la UMA se calculará multiplicando su valor diario por 30.4 veces y su valor anual se calcula multiplicando su valor mensual por 12. Fuente: www.inegi.org.mx (Año 2023) (Diario $103.74) (Mensual $3,153.70) (Anual $37,844.40).</w:t>
            </w:r>
          </w:p>
        </w:tc>
      </w:tr>
    </w:tbl>
    <w:p w14:paraId="2FE65C3F" w14:textId="77777777" w:rsidR="00BF15FB" w:rsidRPr="005A5460" w:rsidRDefault="00BF15FB" w:rsidP="00EB7E92">
      <w:pPr>
        <w:rPr>
          <w:rFonts w:ascii="Montserrat" w:hAnsi="Montserrat" w:cstheme="minorHAnsi"/>
        </w:rPr>
      </w:pPr>
    </w:p>
    <w:p w14:paraId="6B37EB0C" w14:textId="431EB052" w:rsidR="002C1F45" w:rsidRPr="005A5460" w:rsidRDefault="002C1F45" w:rsidP="00EB7E92">
      <w:pPr>
        <w:rPr>
          <w:rFonts w:ascii="Montserrat" w:hAnsi="Montserrat" w:cstheme="minorHAnsi"/>
        </w:rPr>
      </w:pPr>
    </w:p>
    <w:p w14:paraId="0B5F0C5D" w14:textId="77777777" w:rsidR="00D176E5" w:rsidRPr="005A5460" w:rsidRDefault="00D176E5" w:rsidP="00EB7E92">
      <w:pPr>
        <w:rPr>
          <w:rFonts w:ascii="Montserrat" w:hAnsi="Montserrat" w:cstheme="minorHAnsi"/>
        </w:rPr>
      </w:pPr>
    </w:p>
    <w:p w14:paraId="3FD1A397" w14:textId="77777777" w:rsidR="00FD3CDD" w:rsidRPr="005A5460" w:rsidRDefault="00FD3CDD">
      <w:pPr>
        <w:rPr>
          <w:rFonts w:ascii="Montserrat" w:hAnsi="Montserrat" w:cstheme="minorHAnsi"/>
          <w:b/>
          <w:bCs/>
        </w:rPr>
      </w:pPr>
      <w:r w:rsidRPr="005A5460">
        <w:rPr>
          <w:rFonts w:ascii="Montserrat" w:hAnsi="Montserrat" w:cstheme="minorHAnsi"/>
          <w:b/>
          <w:bCs/>
        </w:rPr>
        <w:br w:type="page"/>
      </w:r>
    </w:p>
    <w:p w14:paraId="64CFEB48" w14:textId="186A3ECB" w:rsidR="000A4CA6" w:rsidRDefault="00BF15FB" w:rsidP="00FD3CDD">
      <w:pPr>
        <w:ind w:left="284"/>
        <w:jc w:val="both"/>
        <w:rPr>
          <w:rFonts w:ascii="Montserrat" w:hAnsi="Montserrat" w:cstheme="minorHAnsi"/>
          <w:b/>
          <w:bCs/>
        </w:rPr>
      </w:pPr>
      <w:r w:rsidRPr="005A5460">
        <w:rPr>
          <w:rFonts w:ascii="Montserrat" w:hAnsi="Montserrat" w:cstheme="minorHAnsi"/>
          <w:b/>
          <w:bCs/>
        </w:rPr>
        <w:t>OBJETO</w:t>
      </w:r>
      <w:r w:rsidR="009B3F55" w:rsidRPr="005A5460">
        <w:rPr>
          <w:rFonts w:ascii="Montserrat" w:hAnsi="Montserrat" w:cstheme="minorHAnsi"/>
          <w:b/>
          <w:bCs/>
        </w:rPr>
        <w:t>.</w:t>
      </w:r>
    </w:p>
    <w:p w14:paraId="637250ED" w14:textId="77777777" w:rsidR="00121BD2" w:rsidRPr="005A5460" w:rsidRDefault="00121BD2" w:rsidP="00FD3CDD">
      <w:pPr>
        <w:ind w:left="284"/>
        <w:jc w:val="both"/>
        <w:rPr>
          <w:rFonts w:ascii="Montserrat" w:hAnsi="Montserrat" w:cstheme="minorHAnsi"/>
          <w:b/>
          <w:bCs/>
        </w:rPr>
      </w:pPr>
    </w:p>
    <w:p w14:paraId="6F307497" w14:textId="5C2E9313" w:rsidR="00F27A28" w:rsidRPr="005A5460" w:rsidRDefault="00F26706" w:rsidP="00D176E5">
      <w:pPr>
        <w:jc w:val="both"/>
        <w:rPr>
          <w:rFonts w:ascii="Montserrat" w:hAnsi="Montserrat" w:cstheme="minorHAnsi"/>
        </w:rPr>
      </w:pPr>
      <w:r w:rsidRPr="005A5460">
        <w:rPr>
          <w:rFonts w:ascii="Montserrat" w:hAnsi="Montserrat" w:cstheme="minorHAnsi"/>
        </w:rPr>
        <w:t xml:space="preserve">La </w:t>
      </w:r>
      <w:bookmarkStart w:id="8" w:name="_Hlk76115558"/>
      <w:r w:rsidR="00787161" w:rsidRPr="005A5460">
        <w:rPr>
          <w:rFonts w:ascii="Montserrat" w:hAnsi="Montserrat" w:cstheme="minorHAnsi"/>
          <w:b/>
          <w:bCs/>
        </w:rPr>
        <w:t>“</w:t>
      </w:r>
      <w:r w:rsidR="00EF2DD5">
        <w:rPr>
          <w:rFonts w:ascii="Montserrat" w:hAnsi="Montserrat" w:cstheme="minorHAnsi"/>
          <w:b/>
          <w:bCs/>
        </w:rPr>
        <w:t>ADQUISICIÓN DE TIRAS REACTIVAS PARA EL PROGRAMA DE FORTALECIMIENTO A LA ATENCIÓN MÉDICA</w:t>
      </w:r>
      <w:r w:rsidR="00F00018" w:rsidRPr="005A5460">
        <w:rPr>
          <w:rFonts w:ascii="Montserrat" w:hAnsi="Montserrat" w:cstheme="minorHAnsi"/>
        </w:rPr>
        <w:t>”</w:t>
      </w:r>
      <w:r w:rsidR="00A23FF6" w:rsidRPr="005A5460">
        <w:rPr>
          <w:rFonts w:ascii="Montserrat" w:hAnsi="Montserrat" w:cstheme="minorHAnsi"/>
        </w:rPr>
        <w:t>.</w:t>
      </w:r>
    </w:p>
    <w:p w14:paraId="23EAADD9" w14:textId="77777777" w:rsidR="00D176E5" w:rsidRPr="005A5460" w:rsidRDefault="00D176E5" w:rsidP="00EB7E92">
      <w:pPr>
        <w:jc w:val="both"/>
        <w:rPr>
          <w:rFonts w:ascii="Montserrat" w:hAnsi="Montserrat" w:cstheme="minorHAnsi"/>
        </w:rPr>
      </w:pPr>
    </w:p>
    <w:p w14:paraId="2B5DF4F3" w14:textId="6F94360E" w:rsidR="000B737D" w:rsidRPr="005A5460" w:rsidRDefault="00D176E5" w:rsidP="009B3F55">
      <w:pPr>
        <w:jc w:val="center"/>
        <w:rPr>
          <w:rFonts w:ascii="Montserrat" w:hAnsi="Montserrat" w:cstheme="minorHAnsi"/>
          <w:b/>
          <w:bCs/>
        </w:rPr>
      </w:pPr>
      <w:r w:rsidRPr="005A5460">
        <w:rPr>
          <w:rFonts w:ascii="Montserrat" w:hAnsi="Montserrat" w:cstheme="minorHAnsi"/>
          <w:b/>
          <w:bCs/>
        </w:rPr>
        <w:t>C</w:t>
      </w:r>
      <w:r w:rsidR="000B737D" w:rsidRPr="005A5460">
        <w:rPr>
          <w:rFonts w:ascii="Montserrat" w:hAnsi="Montserrat" w:cstheme="minorHAnsi"/>
          <w:b/>
          <w:bCs/>
        </w:rPr>
        <w:t>ALENDARIO DE EVENTOS:</w:t>
      </w:r>
    </w:p>
    <w:p w14:paraId="6A17D456" w14:textId="77777777" w:rsidR="002C1F45" w:rsidRPr="005A5460" w:rsidRDefault="002C1F45" w:rsidP="00EB7E92">
      <w:pPr>
        <w:jc w:val="both"/>
        <w:rPr>
          <w:rFonts w:ascii="Montserrat" w:hAnsi="Montserrat" w:cstheme="minorHAnsi"/>
          <w:b/>
          <w:bCs/>
        </w:rPr>
      </w:pPr>
    </w:p>
    <w:tbl>
      <w:tblPr>
        <w:tblW w:w="5000" w:type="pct"/>
        <w:jc w:val="center"/>
        <w:shd w:val="clear" w:color="auto" w:fill="FFFFFF" w:themeFill="background1"/>
        <w:tblLook w:val="0400" w:firstRow="0" w:lastRow="0" w:firstColumn="0" w:lastColumn="0" w:noHBand="0" w:noVBand="1"/>
      </w:tblPr>
      <w:tblGrid>
        <w:gridCol w:w="1808"/>
        <w:gridCol w:w="1591"/>
        <w:gridCol w:w="1559"/>
        <w:gridCol w:w="4813"/>
      </w:tblGrid>
      <w:tr w:rsidR="00EF2DD5" w:rsidRPr="005A5460" w14:paraId="3FEA99FB" w14:textId="77777777" w:rsidTr="00EF2DD5">
        <w:trPr>
          <w:trHeight w:val="20"/>
          <w:jc w:val="center"/>
        </w:trPr>
        <w:tc>
          <w:tcPr>
            <w:tcW w:w="925"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26227F3C" w14:textId="77777777" w:rsidR="000B737D" w:rsidRPr="005A5460" w:rsidRDefault="000B737D" w:rsidP="00F36F40">
            <w:pPr>
              <w:spacing w:line="120" w:lineRule="atLeast"/>
              <w:ind w:right="140"/>
              <w:jc w:val="center"/>
              <w:rPr>
                <w:rFonts w:ascii="Montserrat" w:hAnsi="Montserrat" w:cs="Arial"/>
              </w:rPr>
            </w:pPr>
            <w:bookmarkStart w:id="9" w:name="_Hlk53594157"/>
            <w:r w:rsidRPr="005A5460">
              <w:rPr>
                <w:rFonts w:ascii="Montserrat" w:eastAsia="Arial" w:hAnsi="Montserrat" w:cs="Arial"/>
                <w:b/>
                <w:color w:val="000000"/>
              </w:rPr>
              <w:t>A C T O</w:t>
            </w:r>
          </w:p>
        </w:tc>
        <w:tc>
          <w:tcPr>
            <w:tcW w:w="814"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1477F52B" w14:textId="77777777" w:rsidR="000B737D" w:rsidRPr="005A5460" w:rsidRDefault="000B737D" w:rsidP="00F36F40">
            <w:pPr>
              <w:spacing w:line="120" w:lineRule="atLeast"/>
              <w:ind w:right="140"/>
              <w:jc w:val="center"/>
              <w:rPr>
                <w:rFonts w:ascii="Montserrat" w:hAnsi="Montserrat" w:cs="Arial"/>
              </w:rPr>
            </w:pPr>
            <w:r w:rsidRPr="005A5460">
              <w:rPr>
                <w:rFonts w:ascii="Montserrat" w:eastAsia="Arial" w:hAnsi="Montserrat" w:cs="Arial"/>
                <w:b/>
                <w:color w:val="000000"/>
              </w:rPr>
              <w:t>PERÍODO O DÍA</w:t>
            </w:r>
          </w:p>
        </w:tc>
        <w:tc>
          <w:tcPr>
            <w:tcW w:w="798"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59053A54" w14:textId="77777777" w:rsidR="000B737D" w:rsidRPr="005A5460" w:rsidRDefault="000B737D" w:rsidP="00F36F40">
            <w:pPr>
              <w:spacing w:line="120" w:lineRule="atLeast"/>
              <w:ind w:right="140"/>
              <w:jc w:val="center"/>
              <w:rPr>
                <w:rFonts w:ascii="Montserrat" w:hAnsi="Montserrat" w:cs="Arial"/>
              </w:rPr>
            </w:pPr>
            <w:r w:rsidRPr="005A5460">
              <w:rPr>
                <w:rFonts w:ascii="Montserrat" w:eastAsia="Arial" w:hAnsi="Montserrat" w:cs="Arial"/>
                <w:b/>
                <w:color w:val="000000"/>
              </w:rPr>
              <w:t>HORA</w:t>
            </w:r>
          </w:p>
        </w:tc>
        <w:tc>
          <w:tcPr>
            <w:tcW w:w="2463" w:type="pct"/>
            <w:tcBorders>
              <w:top w:val="single" w:sz="4" w:space="0" w:color="666666"/>
              <w:left w:val="single" w:sz="4" w:space="0" w:color="666666"/>
              <w:bottom w:val="single" w:sz="4" w:space="0" w:color="666666"/>
              <w:right w:val="single" w:sz="4" w:space="0" w:color="666666"/>
            </w:tcBorders>
            <w:shd w:val="clear" w:color="auto" w:fill="BFBFBF" w:themeFill="background1" w:themeFillShade="BF"/>
            <w:tcMar>
              <w:top w:w="0" w:type="dxa"/>
              <w:left w:w="108" w:type="dxa"/>
              <w:bottom w:w="0" w:type="dxa"/>
              <w:right w:w="108" w:type="dxa"/>
            </w:tcMar>
            <w:vAlign w:val="center"/>
          </w:tcPr>
          <w:p w14:paraId="389B7BD6" w14:textId="77777777" w:rsidR="000B737D" w:rsidRPr="005A5460" w:rsidRDefault="000B737D" w:rsidP="00F36F40">
            <w:pPr>
              <w:spacing w:line="120" w:lineRule="atLeast"/>
              <w:ind w:right="140"/>
              <w:jc w:val="center"/>
              <w:rPr>
                <w:rFonts w:ascii="Montserrat" w:hAnsi="Montserrat" w:cs="Arial"/>
              </w:rPr>
            </w:pPr>
            <w:r w:rsidRPr="005A5460">
              <w:rPr>
                <w:rFonts w:ascii="Montserrat" w:eastAsia="Arial" w:hAnsi="Montserrat" w:cs="Arial"/>
                <w:b/>
                <w:color w:val="000000"/>
              </w:rPr>
              <w:t>LUGAR</w:t>
            </w:r>
          </w:p>
        </w:tc>
      </w:tr>
      <w:tr w:rsidR="00EF2DD5" w:rsidRPr="005A5460" w14:paraId="6B2C8D00" w14:textId="77777777" w:rsidTr="00EF2DD5">
        <w:trPr>
          <w:trHeight w:val="20"/>
          <w:jc w:val="center"/>
        </w:trPr>
        <w:tc>
          <w:tcPr>
            <w:tcW w:w="92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4FDB3EBF" w14:textId="54A81804" w:rsidR="004A379A" w:rsidRPr="005A5460" w:rsidRDefault="004A379A" w:rsidP="004A379A">
            <w:pPr>
              <w:spacing w:line="120" w:lineRule="atLeast"/>
              <w:ind w:right="140"/>
              <w:jc w:val="both"/>
              <w:rPr>
                <w:rFonts w:ascii="Montserrat" w:hAnsi="Montserrat" w:cs="Arial"/>
                <w:b/>
              </w:rPr>
            </w:pPr>
            <w:r w:rsidRPr="005A5460">
              <w:rPr>
                <w:rFonts w:ascii="Montserrat" w:eastAsia="Arial" w:hAnsi="Montserrat" w:cs="Arial"/>
                <w:b/>
                <w:color w:val="000000"/>
              </w:rPr>
              <w:t>ENTREGA DE COTIZACIÓN:</w:t>
            </w:r>
          </w:p>
        </w:tc>
        <w:tc>
          <w:tcPr>
            <w:tcW w:w="814"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902F2A4" w14:textId="12E85DD9" w:rsidR="004A379A" w:rsidRPr="005A5460" w:rsidRDefault="003375BD" w:rsidP="004A379A">
            <w:pPr>
              <w:spacing w:line="120" w:lineRule="atLeast"/>
              <w:ind w:right="140"/>
              <w:jc w:val="center"/>
              <w:rPr>
                <w:rFonts w:ascii="Montserrat" w:hAnsi="Montserrat" w:cs="Arial"/>
                <w:b/>
                <w:bCs/>
              </w:rPr>
            </w:pPr>
            <w:r>
              <w:rPr>
                <w:rFonts w:ascii="Montserrat" w:hAnsi="Montserrat" w:cs="Arial"/>
                <w:b/>
                <w:bCs/>
              </w:rPr>
              <w:t>18</w:t>
            </w:r>
            <w:r w:rsidR="004A379A" w:rsidRPr="005A5460">
              <w:rPr>
                <w:rFonts w:ascii="Montserrat" w:hAnsi="Montserrat" w:cs="Arial"/>
                <w:b/>
                <w:bCs/>
              </w:rPr>
              <w:t xml:space="preserve"> de </w:t>
            </w:r>
            <w:r w:rsidR="00EF2DD5">
              <w:rPr>
                <w:rFonts w:ascii="Montserrat" w:hAnsi="Montserrat" w:cs="Arial"/>
                <w:b/>
                <w:bCs/>
              </w:rPr>
              <w:t>octubre</w:t>
            </w:r>
            <w:r w:rsidR="00891C29" w:rsidRPr="005A5460">
              <w:rPr>
                <w:rFonts w:ascii="Montserrat" w:hAnsi="Montserrat" w:cs="Arial"/>
                <w:b/>
                <w:bCs/>
              </w:rPr>
              <w:t xml:space="preserve"> </w:t>
            </w:r>
            <w:r w:rsidR="004A379A" w:rsidRPr="005A5460">
              <w:rPr>
                <w:rFonts w:ascii="Montserrat" w:hAnsi="Montserrat" w:cs="Arial"/>
                <w:b/>
                <w:bCs/>
              </w:rPr>
              <w:t>de 202</w:t>
            </w:r>
            <w:r w:rsidR="00FD3CDD" w:rsidRPr="005A5460">
              <w:rPr>
                <w:rFonts w:ascii="Montserrat" w:hAnsi="Montserrat" w:cs="Arial"/>
                <w:b/>
                <w:bCs/>
              </w:rPr>
              <w:t>3</w:t>
            </w:r>
          </w:p>
        </w:tc>
        <w:tc>
          <w:tcPr>
            <w:tcW w:w="798"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1233B77" w14:textId="23311C6F" w:rsidR="004A379A" w:rsidRPr="005A5460" w:rsidRDefault="003375BD" w:rsidP="004A379A">
            <w:pPr>
              <w:spacing w:line="120" w:lineRule="atLeast"/>
              <w:ind w:right="140"/>
              <w:jc w:val="center"/>
              <w:rPr>
                <w:rFonts w:ascii="Montserrat" w:hAnsi="Montserrat" w:cs="Arial"/>
                <w:b/>
                <w:bCs/>
              </w:rPr>
            </w:pPr>
            <w:r>
              <w:rPr>
                <w:rFonts w:ascii="Montserrat" w:hAnsi="Montserrat" w:cs="Arial"/>
                <w:b/>
                <w:bCs/>
              </w:rPr>
              <w:t>12</w:t>
            </w:r>
            <w:r w:rsidR="004A379A" w:rsidRPr="005A5460">
              <w:rPr>
                <w:rFonts w:ascii="Montserrat" w:hAnsi="Montserrat" w:cs="Arial"/>
                <w:b/>
                <w:bCs/>
              </w:rPr>
              <w:t xml:space="preserve">:00 </w:t>
            </w:r>
            <w:proofErr w:type="spellStart"/>
            <w:r w:rsidR="004A379A" w:rsidRPr="005A5460">
              <w:rPr>
                <w:rFonts w:ascii="Montserrat" w:hAnsi="Montserrat" w:cs="Arial"/>
                <w:b/>
                <w:bCs/>
              </w:rPr>
              <w:t>hrs</w:t>
            </w:r>
            <w:proofErr w:type="spellEnd"/>
            <w:r w:rsidR="004A379A" w:rsidRPr="005A5460">
              <w:rPr>
                <w:rFonts w:ascii="Montserrat" w:hAnsi="Montserrat" w:cs="Arial"/>
                <w:b/>
                <w:bCs/>
              </w:rPr>
              <w:t xml:space="preserve">. </w:t>
            </w:r>
          </w:p>
        </w:tc>
        <w:tc>
          <w:tcPr>
            <w:tcW w:w="246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655AE5BE" w14:textId="12383E7F" w:rsidR="00FB710F" w:rsidRPr="005A5460" w:rsidRDefault="004A379A" w:rsidP="004A379A">
            <w:pPr>
              <w:spacing w:line="120" w:lineRule="atLeast"/>
              <w:jc w:val="both"/>
              <w:rPr>
                <w:rFonts w:ascii="Montserrat" w:hAnsi="Montserrat" w:cs="Arial"/>
              </w:rPr>
            </w:pPr>
            <w:r w:rsidRPr="005A5460">
              <w:rPr>
                <w:rFonts w:ascii="Montserrat" w:eastAsia="Arial" w:hAnsi="Montserrat" w:cs="Tahoma"/>
                <w:color w:val="000000"/>
              </w:rPr>
              <w:t xml:space="preserve">Calpulalpan #15, Colonia Centro en la Ciudad de Guadalajara, Jalisco, México (Referencia: Frente a la entrada de Ciudad Creativa Digital) </w:t>
            </w:r>
            <w:r w:rsidR="009A45A8" w:rsidRPr="005A5460">
              <w:rPr>
                <w:rFonts w:ascii="Montserrat" w:eastAsia="Arial" w:hAnsi="Montserrat" w:cs="Tahoma"/>
                <w:color w:val="000000"/>
              </w:rPr>
              <w:t>C.P</w:t>
            </w:r>
            <w:r w:rsidRPr="005A5460">
              <w:rPr>
                <w:rFonts w:ascii="Montserrat" w:eastAsia="Arial" w:hAnsi="Montserrat" w:cs="Tahoma"/>
                <w:color w:val="000000"/>
              </w:rPr>
              <w:t>.</w:t>
            </w:r>
            <w:r w:rsidRPr="005A5460">
              <w:rPr>
                <w:rFonts w:ascii="Montserrat" w:hAnsi="Montserrat" w:cs="Arial"/>
              </w:rPr>
              <w:t xml:space="preserve"> 44100, en la ciudad de Guadalajara, Jalisco</w:t>
            </w:r>
            <w:r w:rsidR="00F36F40" w:rsidRPr="005A5460">
              <w:rPr>
                <w:rFonts w:ascii="Montserrat" w:hAnsi="Montserrat" w:cs="Arial"/>
              </w:rPr>
              <w:t xml:space="preserve"> o a través del sistema CompraNet </w:t>
            </w:r>
            <w:hyperlink r:id="rId13" w:history="1">
              <w:r w:rsidR="00F36F40" w:rsidRPr="005A5460">
                <w:rPr>
                  <w:rStyle w:val="Hipervnculo"/>
                  <w:rFonts w:ascii="Montserrat" w:hAnsi="Montserrat" w:cs="Arial"/>
                </w:rPr>
                <w:t>https://upcp-compranet.hacienda.gob.mx/</w:t>
              </w:r>
            </w:hyperlink>
            <w:r w:rsidR="00F36F40" w:rsidRPr="005A5460">
              <w:rPr>
                <w:rFonts w:ascii="Montserrat" w:hAnsi="Montserrat" w:cs="Arial"/>
              </w:rPr>
              <w:t xml:space="preserve"> </w:t>
            </w:r>
          </w:p>
        </w:tc>
      </w:tr>
      <w:tr w:rsidR="00EF2DD5" w:rsidRPr="005A5460" w14:paraId="1B42CB88" w14:textId="77777777" w:rsidTr="00EF2DD5">
        <w:trPr>
          <w:trHeight w:val="20"/>
          <w:jc w:val="center"/>
        </w:trPr>
        <w:tc>
          <w:tcPr>
            <w:tcW w:w="92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78857D52" w14:textId="63AFAA36" w:rsidR="004A379A" w:rsidRPr="005A5460" w:rsidRDefault="004A379A" w:rsidP="004A379A">
            <w:pPr>
              <w:spacing w:line="120" w:lineRule="atLeast"/>
              <w:ind w:right="140"/>
              <w:jc w:val="both"/>
              <w:rPr>
                <w:rFonts w:ascii="Montserrat" w:eastAsia="Arial" w:hAnsi="Montserrat" w:cs="Arial"/>
                <w:b/>
                <w:color w:val="000000"/>
              </w:rPr>
            </w:pPr>
            <w:r w:rsidRPr="005A5460">
              <w:rPr>
                <w:rFonts w:ascii="Montserrat" w:eastAsia="Arial" w:hAnsi="Montserrat" w:cs="Arial"/>
                <w:b/>
                <w:color w:val="000000"/>
              </w:rPr>
              <w:t>RESOLUCIÓN:</w:t>
            </w:r>
          </w:p>
        </w:tc>
        <w:tc>
          <w:tcPr>
            <w:tcW w:w="814"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3425AFB2" w14:textId="79AA3D87" w:rsidR="004A379A" w:rsidRPr="005A5460" w:rsidRDefault="003375BD" w:rsidP="004A379A">
            <w:pPr>
              <w:spacing w:line="120" w:lineRule="atLeast"/>
              <w:ind w:right="140"/>
              <w:jc w:val="center"/>
              <w:rPr>
                <w:rFonts w:ascii="Montserrat" w:hAnsi="Montserrat" w:cs="Arial"/>
                <w:b/>
                <w:bCs/>
              </w:rPr>
            </w:pPr>
            <w:r>
              <w:rPr>
                <w:rFonts w:ascii="Montserrat" w:hAnsi="Montserrat" w:cs="Arial"/>
                <w:b/>
                <w:bCs/>
              </w:rPr>
              <w:t>20</w:t>
            </w:r>
            <w:r w:rsidR="004A379A" w:rsidRPr="005A5460">
              <w:rPr>
                <w:rFonts w:ascii="Montserrat" w:hAnsi="Montserrat" w:cs="Arial"/>
                <w:b/>
                <w:bCs/>
              </w:rPr>
              <w:t xml:space="preserve"> de </w:t>
            </w:r>
            <w:r w:rsidR="00EF2DD5">
              <w:rPr>
                <w:rFonts w:ascii="Montserrat" w:hAnsi="Montserrat" w:cs="Arial"/>
                <w:b/>
                <w:bCs/>
              </w:rPr>
              <w:t>octubre</w:t>
            </w:r>
            <w:r w:rsidR="00EF2DD5" w:rsidRPr="005A5460">
              <w:rPr>
                <w:rFonts w:ascii="Montserrat" w:hAnsi="Montserrat" w:cs="Arial"/>
                <w:b/>
                <w:bCs/>
              </w:rPr>
              <w:t xml:space="preserve"> </w:t>
            </w:r>
            <w:r w:rsidR="00FD3CDD" w:rsidRPr="005A5460">
              <w:rPr>
                <w:rFonts w:ascii="Montserrat" w:hAnsi="Montserrat" w:cs="Arial"/>
                <w:b/>
                <w:bCs/>
              </w:rPr>
              <w:t>de 2023</w:t>
            </w:r>
          </w:p>
        </w:tc>
        <w:tc>
          <w:tcPr>
            <w:tcW w:w="798"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4D211B6" w14:textId="625D131B" w:rsidR="004A379A" w:rsidRPr="005A5460" w:rsidRDefault="003375BD" w:rsidP="004A379A">
            <w:pPr>
              <w:spacing w:line="120" w:lineRule="atLeast"/>
              <w:ind w:right="140"/>
              <w:jc w:val="center"/>
              <w:rPr>
                <w:rFonts w:ascii="Montserrat" w:hAnsi="Montserrat" w:cs="Arial"/>
                <w:b/>
                <w:bCs/>
              </w:rPr>
            </w:pPr>
            <w:r>
              <w:rPr>
                <w:rFonts w:ascii="Montserrat" w:hAnsi="Montserrat" w:cs="Arial"/>
                <w:b/>
                <w:bCs/>
              </w:rPr>
              <w:t>11</w:t>
            </w:r>
            <w:r w:rsidR="004A379A" w:rsidRPr="005A5460">
              <w:rPr>
                <w:rFonts w:ascii="Montserrat" w:hAnsi="Montserrat" w:cs="Arial"/>
                <w:b/>
                <w:bCs/>
              </w:rPr>
              <w:t>:</w:t>
            </w:r>
            <w:r>
              <w:rPr>
                <w:rFonts w:ascii="Montserrat" w:hAnsi="Montserrat" w:cs="Arial"/>
                <w:b/>
                <w:bCs/>
              </w:rPr>
              <w:t>0</w:t>
            </w:r>
            <w:r w:rsidR="004A379A" w:rsidRPr="005A5460">
              <w:rPr>
                <w:rFonts w:ascii="Montserrat" w:hAnsi="Montserrat" w:cs="Arial"/>
                <w:b/>
                <w:bCs/>
              </w:rPr>
              <w:t xml:space="preserve">0 </w:t>
            </w:r>
            <w:proofErr w:type="spellStart"/>
            <w:r w:rsidR="004A379A" w:rsidRPr="005A5460">
              <w:rPr>
                <w:rFonts w:ascii="Montserrat" w:hAnsi="Montserrat" w:cs="Arial"/>
                <w:b/>
                <w:bCs/>
              </w:rPr>
              <w:t>hrs</w:t>
            </w:r>
            <w:proofErr w:type="spellEnd"/>
            <w:r w:rsidR="004A379A" w:rsidRPr="005A5460">
              <w:rPr>
                <w:rFonts w:ascii="Montserrat" w:hAnsi="Montserrat" w:cs="Arial"/>
                <w:b/>
                <w:bCs/>
              </w:rPr>
              <w:t>.</w:t>
            </w:r>
          </w:p>
        </w:tc>
        <w:tc>
          <w:tcPr>
            <w:tcW w:w="2463"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29FE48FD" w14:textId="11070EED" w:rsidR="004A379A" w:rsidRPr="005A5460" w:rsidRDefault="009A45A8" w:rsidP="004A379A">
            <w:pPr>
              <w:spacing w:line="120" w:lineRule="atLeast"/>
              <w:jc w:val="both"/>
              <w:rPr>
                <w:rFonts w:ascii="Montserrat" w:hAnsi="Montserrat" w:cs="Arial"/>
              </w:rPr>
            </w:pPr>
            <w:r w:rsidRPr="005A5460">
              <w:rPr>
                <w:rFonts w:ascii="Montserrat" w:eastAsia="Arial" w:hAnsi="Montserrat" w:cs="Tahoma"/>
                <w:color w:val="000000"/>
              </w:rPr>
              <w:t>Calpulalpan #15, Colonia Centro en la Ciudad de Guadalajara, Jalisco, México (Referencia: Frente a la entrada de Ciudad Creativa Digital) C.P.</w:t>
            </w:r>
            <w:r w:rsidRPr="005A5460">
              <w:rPr>
                <w:rFonts w:ascii="Montserrat" w:hAnsi="Montserrat" w:cs="Arial"/>
              </w:rPr>
              <w:t xml:space="preserve"> 44100, en la ciudad de Guadalajara, Jalisco</w:t>
            </w:r>
            <w:r w:rsidR="00F36F40" w:rsidRPr="005A5460">
              <w:rPr>
                <w:rFonts w:ascii="Montserrat" w:hAnsi="Montserrat" w:cs="Arial"/>
              </w:rPr>
              <w:t xml:space="preserve"> acta a través del sistema CompraNet </w:t>
            </w:r>
            <w:hyperlink r:id="rId14" w:history="1">
              <w:r w:rsidR="00F36F40" w:rsidRPr="005A5460">
                <w:rPr>
                  <w:rStyle w:val="Hipervnculo"/>
                  <w:rFonts w:ascii="Montserrat" w:hAnsi="Montserrat" w:cs="Arial"/>
                </w:rPr>
                <w:t>https://upcp-compranet.hacienda.gob.mx/</w:t>
              </w:r>
            </w:hyperlink>
            <w:r w:rsidR="00F36F40" w:rsidRPr="005A5460">
              <w:rPr>
                <w:rFonts w:ascii="Montserrat" w:hAnsi="Montserrat" w:cs="Arial"/>
              </w:rPr>
              <w:t xml:space="preserve"> </w:t>
            </w:r>
          </w:p>
        </w:tc>
      </w:tr>
      <w:tr w:rsidR="000B737D" w:rsidRPr="005A5460" w14:paraId="14040BAD" w14:textId="77777777" w:rsidTr="00EF2DD5">
        <w:trPr>
          <w:trHeight w:val="689"/>
          <w:jc w:val="center"/>
        </w:trPr>
        <w:tc>
          <w:tcPr>
            <w:tcW w:w="92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53808424" w14:textId="77777777" w:rsidR="000B737D" w:rsidRPr="005A5460" w:rsidRDefault="000B737D" w:rsidP="00F36F40">
            <w:pPr>
              <w:spacing w:line="120" w:lineRule="atLeast"/>
              <w:ind w:right="140"/>
              <w:jc w:val="both"/>
              <w:rPr>
                <w:rFonts w:ascii="Montserrat" w:eastAsia="Arial" w:hAnsi="Montserrat" w:cs="Arial"/>
                <w:b/>
                <w:color w:val="000000"/>
              </w:rPr>
            </w:pPr>
            <w:r w:rsidRPr="005A5460">
              <w:rPr>
                <w:rFonts w:ascii="Montserrat" w:eastAsia="Arial" w:hAnsi="Montserrat" w:cs="Arial"/>
                <w:b/>
                <w:color w:val="000000"/>
              </w:rPr>
              <w:t>FIRMA DEL CONTRATO</w:t>
            </w:r>
          </w:p>
        </w:tc>
        <w:tc>
          <w:tcPr>
            <w:tcW w:w="4075" w:type="pct"/>
            <w:gridSpan w:val="3"/>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45A3731" w14:textId="725A7CD4" w:rsidR="000B737D" w:rsidRPr="005A5460" w:rsidRDefault="001669F8" w:rsidP="00F36F40">
            <w:pPr>
              <w:tabs>
                <w:tab w:val="left" w:pos="-284"/>
                <w:tab w:val="left" w:pos="9498"/>
              </w:tabs>
              <w:spacing w:line="120" w:lineRule="atLeast"/>
              <w:jc w:val="both"/>
              <w:rPr>
                <w:rFonts w:ascii="Montserrat" w:hAnsi="Montserrat" w:cs="Arial"/>
              </w:rPr>
            </w:pPr>
            <w:r w:rsidRPr="005A5460">
              <w:rPr>
                <w:rFonts w:ascii="Montserrat" w:hAnsi="Montserrat" w:cs="Arial"/>
              </w:rPr>
              <w:t>DE CONFORMIDAD CON LO ESTABLECIO EN EL ARTICULO 46 DE LA LEY LA FECHA, HORA Y LUGAR DE LA FIRMA DEL CONTRATO SE ESTABLECERA EN LA RESOLUCIÓN.</w:t>
            </w:r>
          </w:p>
        </w:tc>
      </w:tr>
      <w:bookmarkEnd w:id="9"/>
    </w:tbl>
    <w:p w14:paraId="0DD1B938" w14:textId="21869039" w:rsidR="00C077B5" w:rsidRPr="005A5460" w:rsidRDefault="00C077B5" w:rsidP="00EB7E92">
      <w:pPr>
        <w:jc w:val="both"/>
        <w:rPr>
          <w:rFonts w:ascii="Montserrat" w:hAnsi="Montserrat" w:cstheme="minorHAnsi"/>
        </w:rPr>
      </w:pPr>
    </w:p>
    <w:bookmarkEnd w:id="8"/>
    <w:p w14:paraId="5558011C" w14:textId="6FEAF5E8" w:rsidR="00C92E88" w:rsidRPr="005A5460" w:rsidRDefault="000A4CA6" w:rsidP="00EB7E92">
      <w:pPr>
        <w:pStyle w:val="Prrafodelista"/>
        <w:numPr>
          <w:ilvl w:val="0"/>
          <w:numId w:val="3"/>
        </w:numPr>
        <w:jc w:val="both"/>
        <w:rPr>
          <w:rFonts w:ascii="Montserrat" w:hAnsi="Montserrat" w:cstheme="minorHAnsi"/>
          <w:b/>
          <w:bCs/>
        </w:rPr>
      </w:pPr>
      <w:r w:rsidRPr="005A5460">
        <w:rPr>
          <w:rFonts w:ascii="Montserrat" w:hAnsi="Montserrat" w:cstheme="minorHAnsi"/>
          <w:b/>
          <w:bCs/>
        </w:rPr>
        <w:t>RECURSOS</w:t>
      </w:r>
      <w:r w:rsidR="00931559" w:rsidRPr="005A5460">
        <w:rPr>
          <w:rFonts w:ascii="Montserrat" w:hAnsi="Montserrat" w:cstheme="minorHAnsi"/>
          <w:b/>
          <w:bCs/>
        </w:rPr>
        <w:t>.</w:t>
      </w:r>
    </w:p>
    <w:p w14:paraId="787BE15A" w14:textId="72675A8B" w:rsidR="009C3004" w:rsidRPr="005A5460" w:rsidRDefault="00C92E88" w:rsidP="00EB7E92">
      <w:pPr>
        <w:jc w:val="both"/>
        <w:rPr>
          <w:rFonts w:ascii="Montserrat" w:hAnsi="Montserrat" w:cstheme="minorHAnsi"/>
        </w:rPr>
      </w:pPr>
      <w:r w:rsidRPr="005A5460">
        <w:rPr>
          <w:rFonts w:ascii="Montserrat" w:hAnsi="Montserrat" w:cstheme="minorHAnsi"/>
        </w:rPr>
        <w:t xml:space="preserve">La </w:t>
      </w:r>
      <w:bookmarkStart w:id="10" w:name="_Hlk87021205"/>
      <w:r w:rsidRPr="005A5460">
        <w:rPr>
          <w:rFonts w:ascii="Montserrat" w:hAnsi="Montserrat" w:cstheme="minorHAnsi"/>
          <w:b/>
          <w:bCs/>
        </w:rPr>
        <w:t>“</w:t>
      </w:r>
      <w:r w:rsidR="00EF2DD5">
        <w:rPr>
          <w:rFonts w:ascii="Montserrat" w:hAnsi="Montserrat" w:cstheme="minorHAnsi"/>
          <w:b/>
          <w:bCs/>
        </w:rPr>
        <w:t>ADQUISICIÓN DE TIRAS REACTIVAS PARA EL PROGRAMA DE FORTALECIMIENTO A LA ATENCIÓN MÉDICA</w:t>
      </w:r>
      <w:r w:rsidRPr="005A5460">
        <w:rPr>
          <w:rFonts w:ascii="Montserrat" w:hAnsi="Montserrat" w:cstheme="minorHAnsi"/>
          <w:b/>
          <w:bCs/>
        </w:rPr>
        <w:t xml:space="preserve">”, </w:t>
      </w:r>
      <w:bookmarkEnd w:id="10"/>
      <w:r w:rsidR="004A379A" w:rsidRPr="005A5460">
        <w:rPr>
          <w:rFonts w:ascii="Montserrat" w:hAnsi="Montserrat" w:cstheme="minorHAnsi"/>
        </w:rPr>
        <w:t xml:space="preserve">comprendidos en la partida </w:t>
      </w:r>
      <w:r w:rsidR="00EF2DD5">
        <w:rPr>
          <w:rFonts w:ascii="Montserrat" w:hAnsi="Montserrat" w:cstheme="minorHAnsi"/>
          <w:b/>
          <w:bCs/>
        </w:rPr>
        <w:t>25401</w:t>
      </w:r>
      <w:r w:rsidR="004A379A" w:rsidRPr="005A5460">
        <w:rPr>
          <w:rFonts w:ascii="Montserrat" w:hAnsi="Montserrat" w:cstheme="minorHAnsi"/>
          <w:b/>
          <w:bCs/>
        </w:rPr>
        <w:t xml:space="preserve">, </w:t>
      </w:r>
      <w:r w:rsidR="004A379A" w:rsidRPr="005A5460">
        <w:rPr>
          <w:rFonts w:ascii="Montserrat" w:hAnsi="Montserrat" w:cstheme="minorHAnsi"/>
        </w:rPr>
        <w:t>será con cargo a la fuente de financiamiento FEDERAL del ejercicio 202</w:t>
      </w:r>
      <w:r w:rsidR="00FD3CDD" w:rsidRPr="005A5460">
        <w:rPr>
          <w:rFonts w:ascii="Montserrat" w:hAnsi="Montserrat" w:cstheme="minorHAnsi"/>
        </w:rPr>
        <w:t>3</w:t>
      </w:r>
      <w:r w:rsidR="004A379A" w:rsidRPr="005A5460">
        <w:rPr>
          <w:rFonts w:ascii="Montserrat" w:hAnsi="Montserrat" w:cstheme="minorHAnsi"/>
        </w:rPr>
        <w:t>.</w:t>
      </w:r>
    </w:p>
    <w:p w14:paraId="4C8641AF" w14:textId="77777777" w:rsidR="009C3004" w:rsidRPr="005A5460" w:rsidRDefault="009C3004" w:rsidP="00EB7E92">
      <w:pPr>
        <w:jc w:val="both"/>
        <w:rPr>
          <w:rFonts w:ascii="Montserrat" w:hAnsi="Montserrat" w:cstheme="minorHAnsi"/>
          <w:b/>
          <w:bCs/>
        </w:rPr>
      </w:pPr>
    </w:p>
    <w:p w14:paraId="75AC5984" w14:textId="0DAF1040" w:rsidR="009C3004" w:rsidRPr="005A5460" w:rsidRDefault="009B3F55" w:rsidP="009C3004">
      <w:pPr>
        <w:pStyle w:val="Prrafodelista"/>
        <w:numPr>
          <w:ilvl w:val="0"/>
          <w:numId w:val="3"/>
        </w:numPr>
        <w:jc w:val="both"/>
        <w:rPr>
          <w:rFonts w:ascii="Montserrat" w:hAnsi="Montserrat" w:cstheme="minorHAnsi"/>
          <w:b/>
          <w:bCs/>
        </w:rPr>
      </w:pPr>
      <w:r w:rsidRPr="005A5460">
        <w:rPr>
          <w:rFonts w:ascii="Montserrat" w:hAnsi="Montserrat" w:cstheme="minorHAnsi"/>
          <w:b/>
          <w:bCs/>
        </w:rPr>
        <w:t xml:space="preserve">TIPO DE CONTRATACIÓN. </w:t>
      </w:r>
    </w:p>
    <w:p w14:paraId="309D581E" w14:textId="4E8C401B" w:rsidR="00C92E88" w:rsidRPr="005A5460" w:rsidRDefault="00EF2DD5" w:rsidP="00EB7E92">
      <w:pPr>
        <w:jc w:val="both"/>
        <w:rPr>
          <w:rFonts w:ascii="Montserrat" w:hAnsi="Montserrat" w:cstheme="minorHAnsi"/>
          <w:bCs/>
        </w:rPr>
      </w:pPr>
      <w:bookmarkStart w:id="11" w:name="_Hlk87342845"/>
      <w:r>
        <w:rPr>
          <w:rFonts w:ascii="Montserrat" w:hAnsi="Montserrat" w:cs="Tahoma"/>
        </w:rPr>
        <w:t>L</w:t>
      </w:r>
      <w:r w:rsidRPr="00E62F47">
        <w:rPr>
          <w:rFonts w:ascii="Montserrat" w:hAnsi="Montserrat" w:cs="Tahoma"/>
        </w:rPr>
        <w:t>a</w:t>
      </w:r>
      <w:r>
        <w:rPr>
          <w:rFonts w:ascii="Montserrat" w:hAnsi="Montserrat" w:cs="Tahoma"/>
        </w:rPr>
        <w:t xml:space="preserve"> contratación se hará bajo la</w:t>
      </w:r>
      <w:r w:rsidRPr="00E62F47">
        <w:rPr>
          <w:rFonts w:ascii="Montserrat" w:hAnsi="Montserrat" w:cs="Tahoma"/>
        </w:rPr>
        <w:t xml:space="preserve"> modalidad de</w:t>
      </w:r>
      <w:r w:rsidRPr="00E62F47">
        <w:rPr>
          <w:rFonts w:ascii="Montserrat" w:hAnsi="Montserrat" w:cs="Tahoma"/>
          <w:b/>
          <w:bCs/>
        </w:rPr>
        <w:t xml:space="preserve"> </w:t>
      </w:r>
      <w:r w:rsidRPr="007D6FEE">
        <w:rPr>
          <w:rFonts w:ascii="Montserrat" w:hAnsi="Montserrat" w:cs="Tahoma"/>
          <w:b/>
          <w:bCs/>
        </w:rPr>
        <w:t>PRECIO FIJO</w:t>
      </w:r>
      <w:r w:rsidRPr="00E62F47">
        <w:rPr>
          <w:rFonts w:ascii="Montserrat" w:hAnsi="Montserrat" w:cs="Tahoma"/>
        </w:rPr>
        <w:t>.</w:t>
      </w:r>
    </w:p>
    <w:p w14:paraId="78393672" w14:textId="53C5325E" w:rsidR="003002D0" w:rsidRPr="005A5460" w:rsidRDefault="003002D0" w:rsidP="00EB7E92">
      <w:pPr>
        <w:jc w:val="both"/>
        <w:rPr>
          <w:rFonts w:ascii="Montserrat" w:hAnsi="Montserrat" w:cstheme="minorHAnsi"/>
          <w:bCs/>
        </w:rPr>
      </w:pPr>
    </w:p>
    <w:p w14:paraId="4F2A2946" w14:textId="77777777" w:rsidR="003002D0" w:rsidRPr="005A5460" w:rsidRDefault="003002D0" w:rsidP="00EB7E92">
      <w:pPr>
        <w:jc w:val="both"/>
        <w:rPr>
          <w:rFonts w:ascii="Montserrat" w:hAnsi="Montserrat" w:cstheme="minorHAnsi"/>
          <w:bCs/>
        </w:rPr>
      </w:pPr>
    </w:p>
    <w:p w14:paraId="138DBF93" w14:textId="1AD2D212" w:rsidR="005968D8" w:rsidRPr="005A5460" w:rsidRDefault="009B3F55" w:rsidP="005968D8">
      <w:pPr>
        <w:pStyle w:val="Prrafodelista"/>
        <w:numPr>
          <w:ilvl w:val="0"/>
          <w:numId w:val="3"/>
        </w:numPr>
        <w:jc w:val="both"/>
        <w:rPr>
          <w:rFonts w:ascii="Montserrat" w:hAnsi="Montserrat" w:cstheme="minorHAnsi"/>
          <w:b/>
          <w:bCs/>
        </w:rPr>
      </w:pPr>
      <w:r w:rsidRPr="005A5460">
        <w:rPr>
          <w:rFonts w:ascii="Montserrat" w:hAnsi="Montserrat" w:cstheme="minorHAnsi"/>
          <w:b/>
          <w:bCs/>
        </w:rPr>
        <w:t xml:space="preserve">CALIDAD DE LOS </w:t>
      </w:r>
      <w:r w:rsidR="00EF2DD5">
        <w:rPr>
          <w:rFonts w:ascii="Montserrat" w:hAnsi="Montserrat" w:cstheme="minorHAnsi"/>
          <w:b/>
          <w:bCs/>
        </w:rPr>
        <w:t>BIENES</w:t>
      </w:r>
      <w:r w:rsidR="005968D8" w:rsidRPr="005A5460">
        <w:rPr>
          <w:rFonts w:ascii="Montserrat" w:hAnsi="Montserrat" w:cstheme="minorHAnsi"/>
          <w:b/>
          <w:bCs/>
        </w:rPr>
        <w:t>.</w:t>
      </w:r>
    </w:p>
    <w:p w14:paraId="7020F49D" w14:textId="4B6384C7" w:rsidR="00FB6683" w:rsidRPr="005A5460" w:rsidRDefault="00EF2DD5" w:rsidP="00EB7E92">
      <w:pPr>
        <w:jc w:val="both"/>
        <w:rPr>
          <w:rFonts w:ascii="Montserrat" w:hAnsi="Montserrat" w:cstheme="minorHAnsi"/>
        </w:rPr>
      </w:pPr>
      <w:r>
        <w:rPr>
          <w:rFonts w:ascii="Montserrat" w:hAnsi="Montserrat" w:cstheme="minorHAnsi"/>
        </w:rPr>
        <w:t>Los bienes objeto</w:t>
      </w:r>
      <w:r w:rsidR="003029EC" w:rsidRPr="005A5460">
        <w:rPr>
          <w:rFonts w:ascii="Montserrat" w:hAnsi="Montserrat" w:cstheme="minorHAnsi"/>
        </w:rPr>
        <w:t xml:space="preserve"> del presente procedimiento de </w:t>
      </w:r>
      <w:r w:rsidR="00E26E1E">
        <w:rPr>
          <w:rFonts w:ascii="Montserrat" w:hAnsi="Montserrat" w:cstheme="minorHAnsi"/>
        </w:rPr>
        <w:t>contratación</w:t>
      </w:r>
      <w:r w:rsidR="003029EC" w:rsidRPr="005A5460">
        <w:rPr>
          <w:rFonts w:ascii="Montserrat" w:hAnsi="Montserrat" w:cstheme="minorHAnsi"/>
        </w:rPr>
        <w:t xml:space="preserve"> </w:t>
      </w:r>
      <w:r w:rsidR="00961DB2" w:rsidRPr="005A5460">
        <w:rPr>
          <w:rFonts w:ascii="Montserrat" w:hAnsi="Montserrat" w:cstheme="minorHAnsi"/>
        </w:rPr>
        <w:t xml:space="preserve">deberán contar con las características y especificaciones mínimas solicitadas en el </w:t>
      </w:r>
      <w:r w:rsidR="00961DB2" w:rsidRPr="005A5460">
        <w:rPr>
          <w:rFonts w:ascii="Montserrat" w:hAnsi="Montserrat" w:cstheme="minorHAnsi"/>
          <w:b/>
          <w:bCs/>
        </w:rPr>
        <w:t>Anexo 1. Carta de requerimientos Técnicos</w:t>
      </w:r>
      <w:r w:rsidR="003029EC" w:rsidRPr="005A5460">
        <w:rPr>
          <w:rFonts w:ascii="Montserrat" w:hAnsi="Montserrat" w:cstheme="minorHAnsi"/>
        </w:rPr>
        <w:t>.</w:t>
      </w:r>
    </w:p>
    <w:p w14:paraId="157AEA29" w14:textId="77777777" w:rsidR="00961DB2" w:rsidRPr="005A5460" w:rsidRDefault="00961DB2" w:rsidP="00EB7E92">
      <w:pPr>
        <w:jc w:val="both"/>
        <w:rPr>
          <w:rFonts w:ascii="Montserrat" w:hAnsi="Montserrat" w:cstheme="minorHAnsi"/>
          <w:bCs/>
        </w:rPr>
      </w:pPr>
    </w:p>
    <w:p w14:paraId="052E4663" w14:textId="3F7E2618" w:rsidR="00FB6683" w:rsidRPr="005A5460" w:rsidRDefault="009B3F55" w:rsidP="00FB6683">
      <w:pPr>
        <w:pStyle w:val="Prrafodelista"/>
        <w:numPr>
          <w:ilvl w:val="0"/>
          <w:numId w:val="3"/>
        </w:numPr>
        <w:jc w:val="both"/>
        <w:rPr>
          <w:rFonts w:ascii="Montserrat" w:hAnsi="Montserrat" w:cstheme="minorHAnsi"/>
          <w:b/>
          <w:bCs/>
        </w:rPr>
      </w:pPr>
      <w:r w:rsidRPr="005A5460">
        <w:rPr>
          <w:rFonts w:ascii="Montserrat" w:hAnsi="Montserrat" w:cstheme="minorHAnsi"/>
          <w:b/>
          <w:bCs/>
        </w:rPr>
        <w:t xml:space="preserve">VIGENCIA DEL CONTRATO. </w:t>
      </w:r>
    </w:p>
    <w:p w14:paraId="7471D641" w14:textId="0F1A4E61" w:rsidR="00961DB2" w:rsidRPr="005A5460" w:rsidRDefault="00961DB2" w:rsidP="00961DB2">
      <w:pPr>
        <w:pStyle w:val="Textoindependiente"/>
        <w:widowControl w:val="0"/>
        <w:rPr>
          <w:rFonts w:ascii="Montserrat" w:hAnsi="Montserrat" w:cs="Arial"/>
          <w:sz w:val="20"/>
          <w:szCs w:val="18"/>
          <w:lang w:val="es-ES"/>
        </w:rPr>
      </w:pPr>
      <w:r w:rsidRPr="005A5460">
        <w:rPr>
          <w:rFonts w:ascii="Montserrat" w:hAnsi="Montserrat" w:cs="Arial"/>
          <w:sz w:val="20"/>
          <w:szCs w:val="18"/>
        </w:rPr>
        <w:t xml:space="preserve">Con base en el artículo 84 Párrafo V, del Reglamento de </w:t>
      </w:r>
      <w:r w:rsidRPr="005A5460">
        <w:rPr>
          <w:rFonts w:ascii="Montserrat" w:hAnsi="Montserrat" w:cs="Arial"/>
          <w:b/>
          <w:bCs/>
          <w:sz w:val="20"/>
          <w:szCs w:val="18"/>
          <w:lang w:val="es-ES"/>
        </w:rPr>
        <w:t>LA LEY</w:t>
      </w:r>
      <w:r w:rsidRPr="005A5460">
        <w:rPr>
          <w:rFonts w:ascii="Montserrat" w:hAnsi="Montserrat" w:cs="Arial"/>
          <w:sz w:val="20"/>
          <w:szCs w:val="18"/>
          <w:lang w:val="es-ES"/>
        </w:rPr>
        <w:t xml:space="preserve">, El contrato a celebrarse con el </w:t>
      </w:r>
      <w:r w:rsidRPr="005A5460">
        <w:rPr>
          <w:rFonts w:ascii="Montserrat" w:hAnsi="Montserrat" w:cs="Arial"/>
          <w:b/>
          <w:bCs/>
          <w:sz w:val="20"/>
          <w:szCs w:val="18"/>
          <w:lang w:val="es-ES"/>
        </w:rPr>
        <w:t>PARTICIPANTE</w:t>
      </w:r>
      <w:r w:rsidRPr="005A5460">
        <w:rPr>
          <w:rFonts w:ascii="Montserrat" w:hAnsi="Montserrat" w:cs="Arial"/>
          <w:sz w:val="20"/>
          <w:szCs w:val="18"/>
          <w:lang w:val="es-ES"/>
        </w:rPr>
        <w:t xml:space="preserve"> que resulte adjudicado en el presente procedimiento; tendrá una vigencia a partir de</w:t>
      </w:r>
      <w:r w:rsidR="00E87115" w:rsidRPr="005A5460">
        <w:rPr>
          <w:rFonts w:ascii="Montserrat" w:hAnsi="Montserrat" w:cs="Arial"/>
          <w:sz w:val="20"/>
          <w:szCs w:val="18"/>
          <w:lang w:val="es-ES"/>
        </w:rPr>
        <w:t xml:space="preserve">l día hábil siguiente </w:t>
      </w:r>
      <w:r w:rsidRPr="005A5460">
        <w:rPr>
          <w:rFonts w:ascii="Montserrat" w:hAnsi="Montserrat" w:cs="Arial"/>
          <w:sz w:val="20"/>
          <w:szCs w:val="18"/>
          <w:lang w:val="es-ES"/>
        </w:rPr>
        <w:t>la emisión, publicación y notificación del acuerdo de adjudicación y hasta el 31 de diciembre de 202</w:t>
      </w:r>
      <w:r w:rsidR="00FD3CDD" w:rsidRPr="005A5460">
        <w:rPr>
          <w:rFonts w:ascii="Montserrat" w:hAnsi="Montserrat" w:cs="Arial"/>
          <w:sz w:val="20"/>
          <w:szCs w:val="18"/>
          <w:lang w:val="es-ES"/>
        </w:rPr>
        <w:t>3</w:t>
      </w:r>
      <w:r w:rsidRPr="005A5460">
        <w:rPr>
          <w:rFonts w:ascii="Montserrat" w:hAnsi="Montserrat" w:cs="Arial"/>
          <w:sz w:val="20"/>
          <w:szCs w:val="18"/>
          <w:lang w:val="es-ES"/>
        </w:rPr>
        <w:t xml:space="preserve">; siendo la adquisición de los </w:t>
      </w:r>
      <w:r w:rsidRPr="005A5460">
        <w:rPr>
          <w:rFonts w:ascii="Montserrat" w:hAnsi="Montserrat" w:cs="Arial"/>
          <w:b/>
          <w:bCs/>
          <w:sz w:val="20"/>
          <w:szCs w:val="18"/>
          <w:lang w:val="es-ES"/>
        </w:rPr>
        <w:t>BIENES</w:t>
      </w:r>
      <w:r w:rsidRPr="005A5460">
        <w:rPr>
          <w:rFonts w:ascii="Montserrat" w:hAnsi="Montserrat" w:cs="Arial"/>
          <w:sz w:val="20"/>
          <w:szCs w:val="18"/>
          <w:lang w:val="es-ES"/>
        </w:rPr>
        <w:t xml:space="preserve"> objeto del </w:t>
      </w:r>
      <w:r w:rsidRPr="005A5460">
        <w:rPr>
          <w:rFonts w:ascii="Montserrat" w:hAnsi="Montserrat" w:cs="Arial"/>
          <w:b/>
          <w:bCs/>
          <w:sz w:val="20"/>
          <w:szCs w:val="18"/>
          <w:lang w:val="es-ES"/>
        </w:rPr>
        <w:t>CONTRATO,</w:t>
      </w:r>
      <w:r w:rsidRPr="005A5460">
        <w:rPr>
          <w:rFonts w:ascii="Montserrat" w:hAnsi="Montserrat" w:cs="Arial"/>
          <w:sz w:val="20"/>
          <w:szCs w:val="18"/>
          <w:lang w:val="es-ES"/>
        </w:rPr>
        <w:t xml:space="preserve"> en atención a los plazos establecidos en la presente solicitud</w:t>
      </w:r>
      <w:r w:rsidRPr="005A5460">
        <w:rPr>
          <w:rFonts w:ascii="Montserrat" w:hAnsi="Montserrat" w:cs="Arial"/>
          <w:b/>
          <w:bCs/>
          <w:sz w:val="20"/>
          <w:szCs w:val="18"/>
          <w:lang w:val="es-ES"/>
        </w:rPr>
        <w:t xml:space="preserve"> </w:t>
      </w:r>
      <w:r w:rsidRPr="005A5460">
        <w:rPr>
          <w:rFonts w:ascii="Montserrat" w:hAnsi="Montserrat" w:cs="Arial"/>
          <w:sz w:val="20"/>
          <w:szCs w:val="18"/>
          <w:lang w:val="es-ES"/>
        </w:rPr>
        <w:t xml:space="preserve">de cotización. El </w:t>
      </w:r>
      <w:r w:rsidRPr="005A5460">
        <w:rPr>
          <w:rFonts w:ascii="Montserrat" w:hAnsi="Montserrat" w:cs="Arial"/>
          <w:b/>
          <w:bCs/>
          <w:sz w:val="20"/>
          <w:szCs w:val="18"/>
          <w:lang w:val="es-ES"/>
        </w:rPr>
        <w:t>ÁREA REQUIRENTE</w:t>
      </w:r>
      <w:r w:rsidRPr="005A5460">
        <w:rPr>
          <w:rFonts w:ascii="Montserrat" w:hAnsi="Montserrat" w:cs="Arial"/>
          <w:sz w:val="20"/>
          <w:szCs w:val="18"/>
          <w:lang w:val="es-ES"/>
        </w:rPr>
        <w:t xml:space="preserve"> será quien verificara, vigilara, supervisara y dará seguimiento a el cumplimiento de las obligaciones contraídas con motivo al instrumento contractual derivadas de este proceso de contratación, pudiendo presentar por escrito las observaciones que estime pertinentes, con respecto al objeto de contratación, a fin de que se ajuste a las especificaciones contratadas.</w:t>
      </w:r>
    </w:p>
    <w:p w14:paraId="01D8B8F6" w14:textId="77777777" w:rsidR="003D0381" w:rsidRPr="005A5460" w:rsidRDefault="003D0381" w:rsidP="00FB6683">
      <w:pPr>
        <w:pStyle w:val="Textoindependiente"/>
        <w:widowControl w:val="0"/>
        <w:rPr>
          <w:rFonts w:ascii="Montserrat" w:hAnsi="Montserrat" w:cs="Arial"/>
          <w:sz w:val="18"/>
          <w:szCs w:val="18"/>
          <w:lang w:val="es-ES"/>
        </w:rPr>
      </w:pPr>
    </w:p>
    <w:bookmarkEnd w:id="11"/>
    <w:p w14:paraId="679AAB65" w14:textId="0C783882" w:rsidR="007530E4" w:rsidRPr="005A5460" w:rsidRDefault="009B3F55" w:rsidP="00D772E1">
      <w:pPr>
        <w:pStyle w:val="Prrafodelista"/>
        <w:numPr>
          <w:ilvl w:val="0"/>
          <w:numId w:val="3"/>
        </w:numPr>
        <w:tabs>
          <w:tab w:val="left" w:pos="1035"/>
        </w:tabs>
        <w:jc w:val="both"/>
        <w:rPr>
          <w:rFonts w:ascii="Montserrat" w:hAnsi="Montserrat" w:cstheme="minorHAnsi"/>
          <w:b/>
          <w:bCs/>
        </w:rPr>
      </w:pPr>
      <w:r w:rsidRPr="005A5460">
        <w:rPr>
          <w:rFonts w:ascii="Montserrat" w:hAnsi="Montserrat" w:cstheme="minorHAnsi"/>
          <w:b/>
          <w:bCs/>
        </w:rPr>
        <w:t>PRESENTACIÓN DE COTIZACIONES</w:t>
      </w:r>
      <w:r w:rsidR="007530E4" w:rsidRPr="005A5460">
        <w:rPr>
          <w:rFonts w:ascii="Montserrat" w:hAnsi="Montserrat" w:cstheme="minorHAnsi"/>
          <w:b/>
          <w:bCs/>
        </w:rPr>
        <w:t>.</w:t>
      </w:r>
    </w:p>
    <w:p w14:paraId="13F38CF3" w14:textId="6535C63F" w:rsidR="007530E4" w:rsidRPr="005A5460" w:rsidRDefault="008D051E" w:rsidP="007530E4">
      <w:pPr>
        <w:tabs>
          <w:tab w:val="left" w:pos="1035"/>
        </w:tabs>
        <w:jc w:val="both"/>
        <w:rPr>
          <w:rFonts w:ascii="Montserrat" w:hAnsi="Montserrat" w:cstheme="minorHAnsi"/>
        </w:rPr>
      </w:pPr>
      <w:bookmarkStart w:id="12" w:name="_Hlk110954967"/>
      <w:r w:rsidRPr="005A5460">
        <w:rPr>
          <w:rFonts w:ascii="Montserrat" w:hAnsi="Montserrat" w:cstheme="minorHAnsi"/>
        </w:rPr>
        <w:t xml:space="preserve">Los </w:t>
      </w:r>
      <w:r w:rsidR="00E26E1E">
        <w:rPr>
          <w:rFonts w:ascii="Montserrat" w:hAnsi="Montserrat" w:cstheme="minorHAnsi"/>
        </w:rPr>
        <w:t>PARTICIPANTES</w:t>
      </w:r>
      <w:r w:rsidRPr="005A5460">
        <w:rPr>
          <w:rFonts w:ascii="Montserrat" w:hAnsi="Montserrat" w:cstheme="minorHAnsi"/>
        </w:rPr>
        <w:t xml:space="preserve"> que opten por entregar sus cotizaciones de manera presencial </w:t>
      </w:r>
      <w:r w:rsidR="00E26E1E">
        <w:rPr>
          <w:rFonts w:ascii="Montserrat" w:hAnsi="Montserrat" w:cstheme="minorHAnsi"/>
        </w:rPr>
        <w:t>podrán realizarlo</w:t>
      </w:r>
      <w:r w:rsidR="00C910BE" w:rsidRPr="005A5460">
        <w:rPr>
          <w:rFonts w:ascii="Montserrat" w:hAnsi="Montserrat" w:cstheme="minorHAnsi"/>
        </w:rPr>
        <w:t xml:space="preserve"> </w:t>
      </w:r>
      <w:r w:rsidR="000E7D93" w:rsidRPr="005A5460">
        <w:rPr>
          <w:rFonts w:ascii="Montserrat" w:hAnsi="Montserrat" w:cstheme="minorHAnsi"/>
        </w:rPr>
        <w:t xml:space="preserve">en el domicilio de </w:t>
      </w:r>
      <w:r w:rsidR="00457A64" w:rsidRPr="005A5460">
        <w:rPr>
          <w:rFonts w:ascii="Montserrat" w:hAnsi="Montserrat" w:cstheme="minorHAnsi"/>
        </w:rPr>
        <w:t>la Coordinación de Adquisiciones sita en el Calpulalpan #15, Colonia Centro, Guadalajara, Jalisco, México (Referencia: Frente a la entrada del edificio de Ciudad Creativa Digital)</w:t>
      </w:r>
      <w:r w:rsidR="000E7D93" w:rsidRPr="005A5460">
        <w:rPr>
          <w:rFonts w:ascii="Montserrat" w:hAnsi="Montserrat" w:cstheme="minorHAnsi"/>
        </w:rPr>
        <w:t xml:space="preserve">, el día y hora señalado en el </w:t>
      </w:r>
      <w:r w:rsidR="00457A64" w:rsidRPr="005A5460">
        <w:rPr>
          <w:rFonts w:ascii="Montserrat" w:hAnsi="Montserrat" w:cstheme="minorHAnsi"/>
          <w:b/>
          <w:bCs/>
          <w:i/>
          <w:iCs/>
        </w:rPr>
        <w:t>CALENDARIO DE EVENTOS</w:t>
      </w:r>
      <w:r w:rsidR="00457A64" w:rsidRPr="005A5460">
        <w:rPr>
          <w:rFonts w:ascii="Montserrat" w:hAnsi="Montserrat" w:cstheme="minorHAnsi"/>
        </w:rPr>
        <w:t xml:space="preserve"> </w:t>
      </w:r>
      <w:r w:rsidR="000E7D93" w:rsidRPr="005A5460">
        <w:rPr>
          <w:rFonts w:ascii="Montserrat" w:hAnsi="Montserrat" w:cstheme="minorHAnsi"/>
        </w:rPr>
        <w:t>de la presente Solicitud de Cotización.</w:t>
      </w:r>
    </w:p>
    <w:p w14:paraId="068B45B7" w14:textId="21DDC90D" w:rsidR="00C910BE" w:rsidRPr="005A5460" w:rsidRDefault="00C910BE" w:rsidP="007530E4">
      <w:pPr>
        <w:tabs>
          <w:tab w:val="left" w:pos="1035"/>
        </w:tabs>
        <w:jc w:val="both"/>
        <w:rPr>
          <w:rFonts w:ascii="Montserrat" w:hAnsi="Montserrat" w:cstheme="minorHAnsi"/>
        </w:rPr>
      </w:pPr>
    </w:p>
    <w:p w14:paraId="5476C246" w14:textId="697FFE4F" w:rsidR="00C910BE" w:rsidRPr="005A5460" w:rsidRDefault="00C910BE" w:rsidP="007530E4">
      <w:pPr>
        <w:tabs>
          <w:tab w:val="left" w:pos="1035"/>
        </w:tabs>
        <w:jc w:val="both"/>
        <w:rPr>
          <w:rFonts w:ascii="Montserrat" w:hAnsi="Montserrat" w:cstheme="minorHAnsi"/>
        </w:rPr>
      </w:pPr>
      <w:r w:rsidRPr="005A5460">
        <w:rPr>
          <w:rFonts w:ascii="Montserrat" w:hAnsi="Montserrat" w:cstheme="minorHAnsi"/>
        </w:rPr>
        <w:t xml:space="preserve">En el caso de LICITANTES que participen a través de </w:t>
      </w:r>
      <w:r w:rsidRPr="005A5460">
        <w:rPr>
          <w:rFonts w:ascii="Montserrat" w:hAnsi="Montserrat" w:cstheme="minorHAnsi"/>
          <w:b/>
          <w:bCs/>
        </w:rPr>
        <w:t>COMPRANET</w:t>
      </w:r>
      <w:r w:rsidRPr="005A5460">
        <w:rPr>
          <w:rFonts w:ascii="Montserrat" w:hAnsi="Montserrat" w:cstheme="minorHAnsi"/>
        </w:rPr>
        <w:t xml:space="preserve">, deberán contener firma en cada uno de los documentos que integran la cotización del representante legal y/o la persona facultada para ello, además de firmarla electrónicamente utilizando la </w:t>
      </w:r>
      <w:r w:rsidRPr="005A5460">
        <w:rPr>
          <w:rFonts w:ascii="Montserrat" w:hAnsi="Montserrat" w:cstheme="minorHAnsi"/>
          <w:b/>
          <w:bCs/>
        </w:rPr>
        <w:t>E.FIRMA</w:t>
      </w:r>
      <w:r w:rsidRPr="005A5460">
        <w:rPr>
          <w:rFonts w:ascii="Montserrat" w:hAnsi="Montserrat" w:cstheme="minorHAnsi"/>
        </w:rPr>
        <w:t xml:space="preserve"> que emite el </w:t>
      </w:r>
      <w:r w:rsidRPr="005A5460">
        <w:rPr>
          <w:rFonts w:ascii="Montserrat" w:hAnsi="Montserrat" w:cstheme="minorHAnsi"/>
          <w:b/>
          <w:bCs/>
        </w:rPr>
        <w:t>SAT</w:t>
      </w:r>
      <w:r w:rsidRPr="005A5460">
        <w:rPr>
          <w:rFonts w:ascii="Montserrat" w:hAnsi="Montserrat" w:cstheme="minorHAnsi"/>
        </w:rPr>
        <w:t xml:space="preserve"> para personas físicas/morales nacionales y la </w:t>
      </w:r>
      <w:r w:rsidRPr="005A5460">
        <w:rPr>
          <w:rFonts w:ascii="Montserrat" w:hAnsi="Montserrat" w:cstheme="minorHAnsi"/>
          <w:b/>
          <w:bCs/>
        </w:rPr>
        <w:t>E.FIRMA</w:t>
      </w:r>
      <w:r w:rsidRPr="005A5460">
        <w:rPr>
          <w:rFonts w:ascii="Montserrat" w:hAnsi="Montserrat" w:cstheme="minorHAnsi"/>
        </w:rPr>
        <w:t xml:space="preserve"> que emite la </w:t>
      </w:r>
      <w:r w:rsidRPr="005A5460">
        <w:rPr>
          <w:rFonts w:ascii="Montserrat" w:hAnsi="Montserrat" w:cstheme="minorHAnsi"/>
          <w:b/>
          <w:bCs/>
        </w:rPr>
        <w:t>SHCP</w:t>
      </w:r>
      <w:r w:rsidRPr="005A5460">
        <w:rPr>
          <w:rFonts w:ascii="Montserrat" w:hAnsi="Montserrat" w:cstheme="minorHAnsi"/>
        </w:rPr>
        <w:t xml:space="preserve">, para personas físicas/morales extranjeras, en apego a la Guía técnica para </w:t>
      </w:r>
      <w:r w:rsidRPr="005A5460">
        <w:rPr>
          <w:rFonts w:ascii="Montserrat" w:hAnsi="Montserrat" w:cstheme="minorHAnsi"/>
          <w:b/>
          <w:bCs/>
        </w:rPr>
        <w:t>LICITANTES</w:t>
      </w:r>
      <w:r w:rsidRPr="005A5460">
        <w:rPr>
          <w:rFonts w:ascii="Montserrat" w:hAnsi="Montserrat" w:cstheme="minorHAnsi"/>
        </w:rPr>
        <w:t xml:space="preserve"> sobre el uso y manejo de </w:t>
      </w:r>
      <w:r w:rsidRPr="005A5460">
        <w:rPr>
          <w:rFonts w:ascii="Montserrat" w:hAnsi="Montserrat" w:cstheme="minorHAnsi"/>
          <w:b/>
          <w:bCs/>
        </w:rPr>
        <w:t>COMPRANET</w:t>
      </w:r>
      <w:r w:rsidRPr="005A5460">
        <w:rPr>
          <w:rFonts w:ascii="Montserrat" w:hAnsi="Montserrat" w:cstheme="minorHAnsi"/>
        </w:rPr>
        <w:t xml:space="preserve">, disponible en </w:t>
      </w:r>
      <w:hyperlink r:id="rId15" w:history="1">
        <w:r w:rsidRPr="005A5460">
          <w:rPr>
            <w:rStyle w:val="Hipervnculo"/>
            <w:rFonts w:ascii="Montserrat" w:hAnsi="Montserrat" w:cstheme="minorHAnsi"/>
          </w:rPr>
          <w:t>https://compranetinfo.hacienda.gob.mx/descargas/LICITANTES.pdf</w:t>
        </w:r>
      </w:hyperlink>
      <w:r w:rsidRPr="005A5460">
        <w:rPr>
          <w:rFonts w:ascii="Montserrat" w:hAnsi="Montserrat" w:cstheme="minorHAnsi"/>
        </w:rPr>
        <w:t xml:space="preserve">. </w:t>
      </w:r>
      <w:r w:rsidR="00E26E1E">
        <w:rPr>
          <w:rFonts w:ascii="Montserrat" w:hAnsi="Montserrat" w:cstheme="minorHAnsi"/>
        </w:rPr>
        <w:t>El hecho de que l</w:t>
      </w:r>
      <w:r w:rsidRPr="005A5460">
        <w:rPr>
          <w:rFonts w:ascii="Montserrat" w:hAnsi="Montserrat" w:cstheme="minorHAnsi"/>
        </w:rPr>
        <w:t xml:space="preserve">as cotizaciones electrónicas no contengan la </w:t>
      </w:r>
      <w:r w:rsidRPr="00E26E1E">
        <w:rPr>
          <w:rFonts w:ascii="Montserrat" w:hAnsi="Montserrat" w:cstheme="minorHAnsi"/>
          <w:b/>
          <w:bCs/>
        </w:rPr>
        <w:t>E.FIRMA</w:t>
      </w:r>
      <w:r w:rsidRPr="005A5460">
        <w:rPr>
          <w:rFonts w:ascii="Montserrat" w:hAnsi="Montserrat" w:cstheme="minorHAnsi"/>
        </w:rPr>
        <w:t>, será motivo suficiente para desecharlas.</w:t>
      </w:r>
    </w:p>
    <w:p w14:paraId="4BB65A7A" w14:textId="4FDD0190" w:rsidR="00C910BE" w:rsidRPr="005A5460" w:rsidRDefault="00C910BE" w:rsidP="007530E4">
      <w:pPr>
        <w:tabs>
          <w:tab w:val="left" w:pos="1035"/>
        </w:tabs>
        <w:jc w:val="both"/>
        <w:rPr>
          <w:rFonts w:ascii="Montserrat" w:hAnsi="Montserrat" w:cstheme="minorHAnsi"/>
        </w:rPr>
      </w:pPr>
    </w:p>
    <w:p w14:paraId="6C91CB26" w14:textId="0806F6EB" w:rsidR="00C910BE" w:rsidRPr="005A5460" w:rsidRDefault="00C910BE" w:rsidP="007530E4">
      <w:pPr>
        <w:tabs>
          <w:tab w:val="left" w:pos="1035"/>
        </w:tabs>
        <w:jc w:val="both"/>
        <w:rPr>
          <w:rFonts w:ascii="Montserrat" w:hAnsi="Montserrat" w:cstheme="minorHAnsi"/>
        </w:rPr>
      </w:pPr>
      <w:r w:rsidRPr="005A5460">
        <w:rPr>
          <w:rFonts w:ascii="Montserrat" w:hAnsi="Montserrat" w:cstheme="minorHAnsi"/>
        </w:rPr>
        <w:t xml:space="preserve">Las cotizaciones (presenciales o enviadas a través de COMPRANET) de conformidad al artículo 50 del Reglamento de LA LEY, deberán ser firmadas autógrafamente por la persona facultada para ello en la última hoja de cada uno de los documentos que forman parte de </w:t>
      </w:r>
      <w:proofErr w:type="gramStart"/>
      <w:r w:rsidRPr="005A5460">
        <w:rPr>
          <w:rFonts w:ascii="Montserrat" w:hAnsi="Montserrat" w:cstheme="minorHAnsi"/>
        </w:rPr>
        <w:t>la misma</w:t>
      </w:r>
      <w:proofErr w:type="gramEnd"/>
      <w:r w:rsidRPr="005A5460">
        <w:rPr>
          <w:rFonts w:ascii="Montserrat" w:hAnsi="Montserrat" w:cstheme="minorHAnsi"/>
        </w:rPr>
        <w:t>; así mismo cada uno de los documentos que integren la cotización y aquellos distintos a esta, deberán estar foliados en todos y cada una de las hojas que lo integren. Al efecto, se deberán numerar de manera individual las propuesta técnica y económica, así como el resto de los documentos que entregue el licitante, de conformidad a lo establecido en el artículo 50 del REGLAMENTO. La omisión de folio en las hojas que integran la cotización será causa expresa de desechamiento.</w:t>
      </w:r>
    </w:p>
    <w:bookmarkEnd w:id="12"/>
    <w:p w14:paraId="7F764BAF" w14:textId="78426751" w:rsidR="000E7D93" w:rsidRPr="005A5460" w:rsidRDefault="000E7D93" w:rsidP="007530E4">
      <w:pPr>
        <w:tabs>
          <w:tab w:val="left" w:pos="1035"/>
        </w:tabs>
        <w:jc w:val="both"/>
        <w:rPr>
          <w:rFonts w:ascii="Montserrat" w:hAnsi="Montserrat" w:cstheme="minorHAnsi"/>
        </w:rPr>
      </w:pPr>
    </w:p>
    <w:p w14:paraId="2682912D" w14:textId="5BDA99FC" w:rsidR="000E7D93" w:rsidRPr="005A5460" w:rsidRDefault="009B3F55" w:rsidP="000E7D93">
      <w:pPr>
        <w:pStyle w:val="Prrafodelista"/>
        <w:numPr>
          <w:ilvl w:val="0"/>
          <w:numId w:val="3"/>
        </w:numPr>
        <w:tabs>
          <w:tab w:val="left" w:pos="1035"/>
        </w:tabs>
        <w:jc w:val="both"/>
        <w:rPr>
          <w:rFonts w:ascii="Montserrat" w:hAnsi="Montserrat" w:cstheme="minorHAnsi"/>
          <w:b/>
          <w:bCs/>
        </w:rPr>
      </w:pPr>
      <w:r w:rsidRPr="005A5460">
        <w:rPr>
          <w:rFonts w:ascii="Montserrat" w:hAnsi="Montserrat" w:cstheme="minorHAnsi"/>
          <w:b/>
          <w:bCs/>
        </w:rPr>
        <w:t>ADJUDICACIÓN O RESOLUCIÓN DE LA SOLICITUD DE COTIZACIÓN</w:t>
      </w:r>
      <w:r w:rsidR="000E7D93" w:rsidRPr="005A5460">
        <w:rPr>
          <w:rFonts w:ascii="Montserrat" w:hAnsi="Montserrat" w:cstheme="minorHAnsi"/>
          <w:b/>
          <w:bCs/>
        </w:rPr>
        <w:t>.</w:t>
      </w:r>
    </w:p>
    <w:p w14:paraId="0E3330F5" w14:textId="7C8F1FBE" w:rsidR="000E7D93" w:rsidRPr="0024782A" w:rsidRDefault="000E7D93" w:rsidP="000E7D93">
      <w:pPr>
        <w:tabs>
          <w:tab w:val="left" w:pos="1035"/>
        </w:tabs>
        <w:jc w:val="both"/>
        <w:rPr>
          <w:rFonts w:ascii="Montserrat" w:eastAsia="MS Mincho" w:hAnsi="Montserrat" w:cs="Arial"/>
          <w:bCs/>
          <w:iCs/>
          <w:lang w:eastAsia="en-US"/>
        </w:rPr>
      </w:pPr>
      <w:r w:rsidRPr="0024782A">
        <w:rPr>
          <w:rFonts w:ascii="Montserrat" w:hAnsi="Montserrat" w:cstheme="minorHAnsi"/>
        </w:rPr>
        <w:t xml:space="preserve">La resolución se dará a conocer a los participantes </w:t>
      </w:r>
      <w:r w:rsidRPr="0024782A">
        <w:rPr>
          <w:rFonts w:ascii="Montserrat" w:eastAsia="MS Mincho" w:hAnsi="Montserrat" w:cs="Arial"/>
          <w:bCs/>
          <w:iCs/>
          <w:lang w:eastAsia="en-US"/>
        </w:rPr>
        <w:t xml:space="preserve">a través del portal de </w:t>
      </w:r>
      <w:r w:rsidR="00780495" w:rsidRPr="0024782A">
        <w:rPr>
          <w:rFonts w:ascii="Montserrat" w:eastAsia="MS Mincho" w:hAnsi="Montserrat" w:cs="Arial"/>
          <w:bCs/>
          <w:iCs/>
          <w:lang w:eastAsia="en-US"/>
        </w:rPr>
        <w:t xml:space="preserve">CompraNet </w:t>
      </w:r>
      <w:hyperlink r:id="rId16" w:history="1">
        <w:r w:rsidR="003029EC" w:rsidRPr="0024782A">
          <w:rPr>
            <w:rStyle w:val="Hipervnculo"/>
            <w:rFonts w:ascii="Montserrat" w:eastAsia="MS Mincho" w:hAnsi="Montserrat" w:cs="Arial"/>
            <w:bCs/>
            <w:iCs/>
            <w:lang w:eastAsia="en-US"/>
          </w:rPr>
          <w:t>https://upcp-compranet.hacienda.gob.mx/</w:t>
        </w:r>
      </w:hyperlink>
      <w:r w:rsidR="003029EC" w:rsidRPr="0024782A">
        <w:rPr>
          <w:rFonts w:ascii="Montserrat" w:eastAsia="MS Mincho" w:hAnsi="Montserrat" w:cs="Arial"/>
          <w:bCs/>
          <w:iCs/>
          <w:lang w:eastAsia="en-US"/>
        </w:rPr>
        <w:t xml:space="preserve"> </w:t>
      </w:r>
      <w:r w:rsidRPr="0024782A">
        <w:rPr>
          <w:rFonts w:ascii="Montserrat" w:eastAsia="MS Mincho" w:hAnsi="Montserrat" w:cs="Arial"/>
          <w:bCs/>
          <w:iCs/>
          <w:lang w:eastAsia="en-US"/>
        </w:rPr>
        <w:t xml:space="preserve">el día y hora señalado en el </w:t>
      </w:r>
      <w:r w:rsidR="00457A64" w:rsidRPr="0024782A">
        <w:rPr>
          <w:rFonts w:ascii="Montserrat" w:hAnsi="Montserrat" w:cstheme="minorHAnsi"/>
          <w:b/>
          <w:bCs/>
          <w:i/>
          <w:iCs/>
        </w:rPr>
        <w:t>CALENDARIO DE EVENTOS</w:t>
      </w:r>
      <w:r w:rsidR="00780495" w:rsidRPr="0024782A">
        <w:rPr>
          <w:rFonts w:ascii="Montserrat" w:eastAsia="MS Mincho" w:hAnsi="Montserrat" w:cs="Arial"/>
          <w:bCs/>
          <w:iCs/>
          <w:lang w:eastAsia="en-US"/>
        </w:rPr>
        <w:t xml:space="preserve">, asimismo se remitirá notificación al correo electrónico señalado por el </w:t>
      </w:r>
      <w:r w:rsidR="005C288E" w:rsidRPr="0024782A">
        <w:rPr>
          <w:rFonts w:ascii="Montserrat" w:eastAsia="MS Mincho" w:hAnsi="Montserrat" w:cs="Arial"/>
          <w:bCs/>
          <w:iCs/>
          <w:lang w:eastAsia="en-US"/>
        </w:rPr>
        <w:t>p</w:t>
      </w:r>
      <w:r w:rsidR="00780495" w:rsidRPr="0024782A">
        <w:rPr>
          <w:rFonts w:ascii="Montserrat" w:eastAsia="MS Mincho" w:hAnsi="Montserrat" w:cs="Arial"/>
          <w:bCs/>
          <w:iCs/>
          <w:lang w:eastAsia="en-US"/>
        </w:rPr>
        <w:t>articipante en su cotización.</w:t>
      </w:r>
    </w:p>
    <w:p w14:paraId="065A3DA5" w14:textId="4EFB8C3A" w:rsidR="00726A27" w:rsidRPr="0024782A" w:rsidRDefault="00726A27" w:rsidP="000E7D93">
      <w:pPr>
        <w:tabs>
          <w:tab w:val="left" w:pos="1035"/>
        </w:tabs>
        <w:jc w:val="both"/>
        <w:rPr>
          <w:rFonts w:ascii="Montserrat" w:eastAsia="MS Mincho" w:hAnsi="Montserrat" w:cs="Arial"/>
          <w:bCs/>
          <w:iCs/>
          <w:lang w:eastAsia="en-US"/>
        </w:rPr>
      </w:pPr>
    </w:p>
    <w:p w14:paraId="365D4F6A" w14:textId="403EE025" w:rsidR="00726A27" w:rsidRPr="005A5460" w:rsidRDefault="00726A27" w:rsidP="00457A64">
      <w:pPr>
        <w:jc w:val="both"/>
        <w:rPr>
          <w:rFonts w:ascii="Montserrat" w:hAnsi="Montserrat" w:cstheme="minorHAnsi"/>
        </w:rPr>
      </w:pPr>
      <w:r w:rsidRPr="0024782A">
        <w:rPr>
          <w:rFonts w:ascii="Montserrat" w:hAnsi="Montserrat" w:cstheme="minorHAnsi"/>
        </w:rPr>
        <w:t xml:space="preserve">La </w:t>
      </w:r>
      <w:r w:rsidRPr="0024782A">
        <w:rPr>
          <w:rFonts w:ascii="Montserrat" w:hAnsi="Montserrat" w:cstheme="minorHAnsi"/>
          <w:b/>
          <w:bCs/>
        </w:rPr>
        <w:t>NOTIFICACIÓN DE ADJUDICACIÓN</w:t>
      </w:r>
      <w:r w:rsidRPr="0024782A">
        <w:rPr>
          <w:rFonts w:ascii="Montserrat" w:hAnsi="Montserrat" w:cstheme="minorHAnsi"/>
        </w:rPr>
        <w:t xml:space="preserve"> se realizará al </w:t>
      </w:r>
      <w:r w:rsidRPr="0024782A">
        <w:rPr>
          <w:rFonts w:ascii="Montserrat" w:hAnsi="Montserrat" w:cstheme="minorHAnsi"/>
          <w:b/>
          <w:bCs/>
        </w:rPr>
        <w:t>PARTICIPANTE</w:t>
      </w:r>
      <w:r w:rsidRPr="0024782A">
        <w:rPr>
          <w:rFonts w:ascii="Montserrat" w:hAnsi="Montserrat" w:cstheme="minorHAnsi"/>
        </w:rPr>
        <w:t xml:space="preserve"> a través del correo electrónico señalado en el </w:t>
      </w:r>
      <w:r w:rsidR="00A156E8" w:rsidRPr="0024782A">
        <w:rPr>
          <w:rFonts w:ascii="Montserrat" w:hAnsi="Montserrat" w:cstheme="minorHAnsi"/>
          <w:b/>
          <w:bCs/>
        </w:rPr>
        <w:t>ANEXO</w:t>
      </w:r>
      <w:r w:rsidRPr="0024782A">
        <w:rPr>
          <w:rFonts w:ascii="Montserrat" w:hAnsi="Montserrat" w:cstheme="minorHAnsi"/>
          <w:b/>
          <w:bCs/>
        </w:rPr>
        <w:t xml:space="preserve"> 2</w:t>
      </w:r>
      <w:r w:rsidR="00A156E8" w:rsidRPr="0024782A">
        <w:rPr>
          <w:rFonts w:ascii="Montserrat" w:hAnsi="Montserrat" w:cstheme="minorHAnsi"/>
          <w:b/>
          <w:bCs/>
        </w:rPr>
        <w:t>.</w:t>
      </w:r>
      <w:r w:rsidRPr="0024782A">
        <w:rPr>
          <w:rFonts w:ascii="Montserrat" w:hAnsi="Montserrat" w:cstheme="minorHAnsi"/>
          <w:b/>
          <w:bCs/>
        </w:rPr>
        <w:t xml:space="preserve"> </w:t>
      </w:r>
      <w:r w:rsidR="00A156E8" w:rsidRPr="0024782A">
        <w:rPr>
          <w:rFonts w:ascii="Montserrat" w:hAnsi="Montserrat" w:cstheme="minorHAnsi"/>
          <w:b/>
          <w:bCs/>
        </w:rPr>
        <w:t>ACREDITACIÓN DE LA PERSONALIDAD JURIDICA</w:t>
      </w:r>
      <w:r w:rsidRPr="0024782A">
        <w:rPr>
          <w:rFonts w:ascii="Montserrat" w:hAnsi="Montserrat" w:cstheme="minorHAnsi"/>
        </w:rPr>
        <w:t xml:space="preserve">; </w:t>
      </w:r>
      <w:r w:rsidR="00457A64" w:rsidRPr="0024782A">
        <w:rPr>
          <w:rFonts w:ascii="Montserrat" w:hAnsi="Montserrat" w:cstheme="minorHAnsi"/>
        </w:rPr>
        <w:t>el mismo día de la resolución del presente procedimiento,</w:t>
      </w:r>
      <w:r w:rsidRPr="0024782A">
        <w:rPr>
          <w:rFonts w:ascii="Montserrat" w:hAnsi="Montserrat" w:cstheme="minorHAnsi"/>
        </w:rPr>
        <w:t xml:space="preserve"> </w:t>
      </w:r>
      <w:r w:rsidR="00457A64" w:rsidRPr="0024782A">
        <w:rPr>
          <w:rFonts w:ascii="Montserrat" w:hAnsi="Montserrat" w:cstheme="minorHAnsi"/>
        </w:rPr>
        <w:t>Las obligaciones derivadas de la adjudicación será a partir al día hábil siguiente de la emisión, publicación y notificación de la resolución y hasta el 31 de diciembre de 2023</w:t>
      </w:r>
      <w:r w:rsidR="00A80496" w:rsidRPr="0024782A">
        <w:rPr>
          <w:rFonts w:ascii="Montserrat" w:hAnsi="Montserrat" w:cstheme="minorHAnsi"/>
        </w:rPr>
        <w:t>.</w:t>
      </w:r>
    </w:p>
    <w:p w14:paraId="212F66FD" w14:textId="77777777" w:rsidR="00CE0105" w:rsidRPr="005A5460" w:rsidRDefault="00CE0105" w:rsidP="00457A64">
      <w:pPr>
        <w:jc w:val="both"/>
        <w:rPr>
          <w:rFonts w:ascii="Montserrat" w:hAnsi="Montserrat" w:cstheme="minorHAnsi"/>
          <w:b/>
          <w:bCs/>
        </w:rPr>
      </w:pPr>
    </w:p>
    <w:p w14:paraId="3CB9254F" w14:textId="144C5BC4" w:rsidR="00093670" w:rsidRPr="005A5460" w:rsidRDefault="00E26E1E" w:rsidP="00D772E1">
      <w:pPr>
        <w:pStyle w:val="Prrafodelista"/>
        <w:numPr>
          <w:ilvl w:val="0"/>
          <w:numId w:val="3"/>
        </w:numPr>
        <w:tabs>
          <w:tab w:val="left" w:pos="1035"/>
        </w:tabs>
        <w:jc w:val="both"/>
        <w:rPr>
          <w:rFonts w:ascii="Montserrat" w:hAnsi="Montserrat" w:cstheme="minorHAnsi"/>
          <w:b/>
          <w:bCs/>
        </w:rPr>
      </w:pPr>
      <w:r>
        <w:rPr>
          <w:rFonts w:ascii="Montserrat" w:hAnsi="Montserrat" w:cstheme="minorHAnsi"/>
          <w:b/>
          <w:bCs/>
        </w:rPr>
        <w:t xml:space="preserve">EJECUCIÓN </w:t>
      </w:r>
      <w:r w:rsidR="009B3F55" w:rsidRPr="005A5460">
        <w:rPr>
          <w:rFonts w:ascii="Montserrat" w:hAnsi="Montserrat" w:cstheme="minorHAnsi"/>
          <w:b/>
          <w:bCs/>
        </w:rPr>
        <w:t xml:space="preserve">DE LOS </w:t>
      </w:r>
      <w:r>
        <w:rPr>
          <w:rFonts w:ascii="Montserrat" w:hAnsi="Montserrat" w:cstheme="minorHAnsi"/>
          <w:b/>
          <w:bCs/>
        </w:rPr>
        <w:t>SERVICIOS</w:t>
      </w:r>
      <w:r w:rsidR="00FA6A62" w:rsidRPr="005A5460">
        <w:rPr>
          <w:rFonts w:ascii="Montserrat" w:hAnsi="Montserrat" w:cstheme="minorHAnsi"/>
          <w:b/>
          <w:bCs/>
        </w:rPr>
        <w:t>.</w:t>
      </w:r>
    </w:p>
    <w:p w14:paraId="31979128" w14:textId="3A7D1D95" w:rsidR="001A7B7F" w:rsidRPr="005A5460" w:rsidRDefault="00EF2DD5" w:rsidP="001A7B7F">
      <w:pPr>
        <w:ind w:right="140"/>
        <w:contextualSpacing/>
        <w:jc w:val="both"/>
        <w:rPr>
          <w:rFonts w:ascii="Montserrat" w:hAnsi="Montserrat" w:cstheme="minorHAnsi"/>
        </w:rPr>
      </w:pPr>
      <w:r>
        <w:rPr>
          <w:rFonts w:ascii="Montserrat" w:hAnsi="Montserrat" w:cstheme="minorHAnsi"/>
        </w:rPr>
        <w:t>No aplica.</w:t>
      </w:r>
    </w:p>
    <w:p w14:paraId="1D271DE6" w14:textId="00B2B6E2" w:rsidR="00F032A1" w:rsidRPr="005A5460" w:rsidRDefault="00F032A1" w:rsidP="00093670">
      <w:pPr>
        <w:tabs>
          <w:tab w:val="left" w:pos="1035"/>
        </w:tabs>
        <w:jc w:val="both"/>
        <w:rPr>
          <w:rFonts w:ascii="Montserrat" w:hAnsi="Montserrat" w:cstheme="minorHAnsi"/>
        </w:rPr>
      </w:pPr>
    </w:p>
    <w:p w14:paraId="15F57E76" w14:textId="491D47BC" w:rsidR="004871BA" w:rsidRPr="005A5460" w:rsidRDefault="00093670" w:rsidP="00D772E1">
      <w:pPr>
        <w:pStyle w:val="Prrafodelista"/>
        <w:numPr>
          <w:ilvl w:val="0"/>
          <w:numId w:val="3"/>
        </w:numPr>
        <w:tabs>
          <w:tab w:val="left" w:pos="1035"/>
        </w:tabs>
        <w:jc w:val="both"/>
        <w:rPr>
          <w:rFonts w:ascii="Montserrat" w:hAnsi="Montserrat" w:cstheme="minorHAnsi"/>
          <w:b/>
          <w:bCs/>
        </w:rPr>
      </w:pPr>
      <w:r w:rsidRPr="005A5460">
        <w:rPr>
          <w:rFonts w:ascii="Montserrat" w:hAnsi="Montserrat" w:cstheme="minorHAnsi"/>
          <w:b/>
          <w:bCs/>
        </w:rPr>
        <w:t xml:space="preserve"> </w:t>
      </w:r>
      <w:r w:rsidR="009B3F55" w:rsidRPr="005A5460">
        <w:rPr>
          <w:rFonts w:ascii="Montserrat" w:hAnsi="Montserrat" w:cstheme="minorHAnsi"/>
          <w:b/>
          <w:bCs/>
        </w:rPr>
        <w:t>ENTREGA DE LOS BIENES.</w:t>
      </w:r>
    </w:p>
    <w:p w14:paraId="00926E68" w14:textId="2C7E7F04" w:rsidR="00E26E1E" w:rsidRDefault="00EF2DD5" w:rsidP="00B40779">
      <w:pPr>
        <w:jc w:val="both"/>
        <w:rPr>
          <w:rFonts w:ascii="Montserrat" w:hAnsi="Montserrat" w:cstheme="minorHAnsi"/>
        </w:rPr>
      </w:pPr>
      <w:r w:rsidRPr="00EF2DD5">
        <w:rPr>
          <w:rFonts w:ascii="Montserrat" w:hAnsi="Montserrat" w:cstheme="minorHAnsi"/>
        </w:rPr>
        <w:t>Las fechas de entrega de los bienes objeto de la presente invitación se realizarán conforme a las especificaciones y demás requisitos establecidos en el Anexo 1. Carta de Requerimientos Técnicos.</w:t>
      </w:r>
    </w:p>
    <w:p w14:paraId="3A806EE6" w14:textId="77777777" w:rsidR="00EF2DD5" w:rsidRPr="005A5460" w:rsidRDefault="00EF2DD5" w:rsidP="00B40779">
      <w:pPr>
        <w:jc w:val="both"/>
        <w:rPr>
          <w:rFonts w:ascii="Montserrat" w:hAnsi="Montserrat" w:cstheme="minorHAnsi"/>
        </w:rPr>
      </w:pPr>
    </w:p>
    <w:p w14:paraId="31525210" w14:textId="0EEBB5E4" w:rsidR="00782511" w:rsidRPr="005A5460" w:rsidRDefault="009B3F55" w:rsidP="00FD3CDD">
      <w:pPr>
        <w:pStyle w:val="Prrafodelista"/>
        <w:numPr>
          <w:ilvl w:val="0"/>
          <w:numId w:val="3"/>
        </w:numPr>
        <w:tabs>
          <w:tab w:val="left" w:pos="1035"/>
        </w:tabs>
        <w:jc w:val="both"/>
        <w:rPr>
          <w:rFonts w:ascii="Montserrat" w:hAnsi="Montserrat" w:cstheme="minorHAnsi"/>
          <w:b/>
          <w:bCs/>
        </w:rPr>
      </w:pPr>
      <w:r w:rsidRPr="005A5460">
        <w:rPr>
          <w:rFonts w:ascii="Montserrat" w:hAnsi="Montserrat" w:cstheme="minorHAnsi"/>
          <w:b/>
          <w:bCs/>
        </w:rPr>
        <w:t>ATRASO EN LA ENTREGA</w:t>
      </w:r>
      <w:r w:rsidR="00780495" w:rsidRPr="005A5460">
        <w:rPr>
          <w:rFonts w:ascii="Montserrat" w:hAnsi="Montserrat" w:cstheme="minorHAnsi"/>
          <w:b/>
          <w:bCs/>
        </w:rPr>
        <w:t>.</w:t>
      </w:r>
    </w:p>
    <w:p w14:paraId="4DE7AAFE" w14:textId="77777777" w:rsidR="000274CB" w:rsidRPr="005A5460" w:rsidRDefault="000274CB" w:rsidP="00EB7E92">
      <w:pPr>
        <w:jc w:val="both"/>
        <w:rPr>
          <w:rFonts w:ascii="Montserrat" w:hAnsi="Montserrat" w:cstheme="minorHAnsi"/>
        </w:rPr>
      </w:pPr>
      <w:r w:rsidRPr="005A5460">
        <w:rPr>
          <w:rFonts w:ascii="Montserrat" w:hAnsi="Montserrat" w:cstheme="minorHAnsi"/>
        </w:rPr>
        <w:t xml:space="preserve">Conforme al artículo 91 del Reglamento, únicamente procederá la ampliación a la fecha de entrega por </w:t>
      </w:r>
      <w:r w:rsidRPr="005A5460">
        <w:rPr>
          <w:rFonts w:ascii="Montserrat" w:hAnsi="Montserrat" w:cstheme="minorHAnsi"/>
          <w:b/>
          <w:bCs/>
        </w:rPr>
        <w:t>CASO FORTUITO</w:t>
      </w:r>
      <w:r w:rsidRPr="005A5460">
        <w:rPr>
          <w:rFonts w:ascii="Montserrat" w:hAnsi="Montserrat" w:cstheme="minorHAnsi"/>
        </w:rPr>
        <w:t xml:space="preserve"> o </w:t>
      </w:r>
      <w:r w:rsidRPr="005A5460">
        <w:rPr>
          <w:rFonts w:ascii="Montserrat" w:hAnsi="Montserrat" w:cstheme="minorHAnsi"/>
          <w:b/>
          <w:bCs/>
        </w:rPr>
        <w:t>FUERZA MAYOR</w:t>
      </w:r>
      <w:r w:rsidRPr="005A5460">
        <w:rPr>
          <w:rFonts w:ascii="Montserrat" w:hAnsi="Montserrat" w:cstheme="minorHAnsi"/>
        </w:rPr>
        <w:t xml:space="preserve"> plenamente justificada, anexando la documentación probatoria de los hechos a la solicitud de prórroga antes del vencimiento pactado originalmente para la entrega.</w:t>
      </w:r>
    </w:p>
    <w:p w14:paraId="4B97A7B1" w14:textId="77777777" w:rsidR="00CB2269" w:rsidRPr="005A5460" w:rsidRDefault="00CB2269" w:rsidP="00EB7E92">
      <w:pPr>
        <w:jc w:val="both"/>
        <w:rPr>
          <w:rFonts w:ascii="Montserrat" w:hAnsi="Montserrat" w:cstheme="minorHAnsi"/>
        </w:rPr>
      </w:pPr>
    </w:p>
    <w:p w14:paraId="4D482A07" w14:textId="65BB6AF2" w:rsidR="008063B1" w:rsidRPr="008A399C" w:rsidRDefault="0021685A" w:rsidP="00EB7E92">
      <w:pPr>
        <w:jc w:val="both"/>
        <w:rPr>
          <w:rFonts w:ascii="Montserrat" w:hAnsi="Montserrat" w:cstheme="minorHAnsi"/>
        </w:rPr>
      </w:pPr>
      <w:r w:rsidRPr="008A399C">
        <w:rPr>
          <w:rFonts w:ascii="Montserrat" w:hAnsi="Montserrat" w:cstheme="minorHAnsi"/>
        </w:rPr>
        <w:t>Tratándose de causas atribuibles a la dependencia solicitante del objeto del contrato, no se requerirá la solicitud del Proveedo</w:t>
      </w:r>
      <w:r w:rsidR="008262BC" w:rsidRPr="008A399C">
        <w:rPr>
          <w:rFonts w:ascii="Montserrat" w:hAnsi="Montserrat" w:cstheme="minorHAnsi"/>
        </w:rPr>
        <w:t>r</w:t>
      </w:r>
      <w:r w:rsidR="00154709" w:rsidRPr="008A399C">
        <w:rPr>
          <w:rFonts w:ascii="Montserrat" w:hAnsi="Montserrat" w:cstheme="minorHAnsi"/>
        </w:rPr>
        <w:t>.</w:t>
      </w:r>
    </w:p>
    <w:p w14:paraId="6202B39B" w14:textId="77777777" w:rsidR="003C4F54" w:rsidRPr="008A399C" w:rsidRDefault="003C4F54" w:rsidP="00EB7E92">
      <w:pPr>
        <w:jc w:val="both"/>
        <w:rPr>
          <w:rFonts w:ascii="Montserrat" w:hAnsi="Montserrat" w:cstheme="minorHAnsi"/>
        </w:rPr>
      </w:pPr>
    </w:p>
    <w:p w14:paraId="56B8156F" w14:textId="5ED9ECAC" w:rsidR="003C4F54" w:rsidRPr="008A399C" w:rsidRDefault="009B3F55" w:rsidP="00FD3CDD">
      <w:pPr>
        <w:pStyle w:val="Prrafodelista"/>
        <w:numPr>
          <w:ilvl w:val="1"/>
          <w:numId w:val="3"/>
        </w:numPr>
        <w:jc w:val="both"/>
        <w:rPr>
          <w:rFonts w:ascii="Montserrat" w:hAnsi="Montserrat" w:cstheme="minorHAnsi"/>
          <w:b/>
          <w:bCs/>
        </w:rPr>
      </w:pPr>
      <w:r w:rsidRPr="008A399C">
        <w:rPr>
          <w:rFonts w:ascii="Montserrat" w:hAnsi="Montserrat" w:cstheme="minorHAnsi"/>
          <w:b/>
          <w:bCs/>
        </w:rPr>
        <w:t>PENAS CONVENCIONALES.</w:t>
      </w:r>
    </w:p>
    <w:p w14:paraId="61A4637C" w14:textId="7A897ED5" w:rsidR="007530E4" w:rsidRPr="008A399C" w:rsidRDefault="007530E4" w:rsidP="00617FFD">
      <w:pPr>
        <w:jc w:val="both"/>
        <w:rPr>
          <w:rFonts w:ascii="Montserrat" w:hAnsi="Montserrat" w:cstheme="minorHAnsi"/>
        </w:rPr>
      </w:pPr>
    </w:p>
    <w:p w14:paraId="6BA23B4F" w14:textId="77777777" w:rsidR="00EF2DD5" w:rsidRPr="008A399C" w:rsidRDefault="00EF2DD5" w:rsidP="00EF2DD5">
      <w:pPr>
        <w:jc w:val="both"/>
        <w:rPr>
          <w:rFonts w:ascii="Montserrat" w:hAnsi="Montserrat" w:cs="Arial"/>
        </w:rPr>
      </w:pPr>
      <w:r w:rsidRPr="008A399C">
        <w:rPr>
          <w:rFonts w:ascii="Montserrat" w:hAnsi="Montserrat" w:cs="Arial"/>
        </w:rPr>
        <w:t xml:space="preserve">En caso de atraso en la entrega de los bienes, el </w:t>
      </w:r>
      <w:r w:rsidRPr="008A399C">
        <w:rPr>
          <w:rFonts w:ascii="Montserrat" w:hAnsi="Montserrat" w:cs="Arial"/>
          <w:b/>
          <w:bCs/>
        </w:rPr>
        <w:t>ÁREA REQUIRENTE</w:t>
      </w:r>
      <w:r w:rsidRPr="008A399C">
        <w:rPr>
          <w:rFonts w:ascii="Montserrat" w:hAnsi="Montserrat" w:cs="Arial"/>
        </w:rPr>
        <w:t xml:space="preserve"> aplicará una </w:t>
      </w:r>
      <w:r w:rsidRPr="008A399C">
        <w:rPr>
          <w:rFonts w:ascii="Montserrat" w:hAnsi="Montserrat" w:cs="Arial"/>
          <w:b/>
          <w:bCs/>
        </w:rPr>
        <w:t>PENA</w:t>
      </w:r>
      <w:r w:rsidRPr="008A399C">
        <w:rPr>
          <w:rFonts w:ascii="Montserrat" w:hAnsi="Montserrat" w:cs="Arial"/>
        </w:rPr>
        <w:t xml:space="preserve"> </w:t>
      </w:r>
      <w:r w:rsidRPr="008A399C">
        <w:rPr>
          <w:rFonts w:ascii="Montserrat" w:hAnsi="Montserrat" w:cs="Arial"/>
          <w:b/>
          <w:bCs/>
        </w:rPr>
        <w:t>CONVENCIONAL</w:t>
      </w:r>
      <w:r w:rsidRPr="008A399C">
        <w:rPr>
          <w:rFonts w:ascii="Montserrat" w:hAnsi="Montserrat" w:cs="Arial"/>
        </w:rPr>
        <w:t xml:space="preserve"> del </w:t>
      </w:r>
      <w:r w:rsidRPr="008A399C">
        <w:rPr>
          <w:rFonts w:ascii="Montserrat" w:hAnsi="Montserrat" w:cs="Arial"/>
          <w:b/>
          <w:bCs/>
          <w:u w:val="single"/>
        </w:rPr>
        <w:t>2% (dos por ciento) diario</w:t>
      </w:r>
      <w:r w:rsidRPr="008A399C">
        <w:rPr>
          <w:rFonts w:ascii="Montserrat" w:hAnsi="Montserrat" w:cs="Arial"/>
        </w:rPr>
        <w:t xml:space="preserve"> del monto total adjudicado.</w:t>
      </w:r>
    </w:p>
    <w:p w14:paraId="49CA2ED3" w14:textId="77777777" w:rsidR="00EF2DD5" w:rsidRPr="008A399C" w:rsidRDefault="00EF2DD5" w:rsidP="00EF2DD5">
      <w:pPr>
        <w:jc w:val="both"/>
        <w:rPr>
          <w:rFonts w:ascii="Montserrat" w:hAnsi="Montserrat" w:cs="Arial"/>
        </w:rPr>
      </w:pPr>
    </w:p>
    <w:p w14:paraId="6C73287F" w14:textId="77777777" w:rsidR="00EF2DD5" w:rsidRPr="008A399C" w:rsidRDefault="00EF2DD5" w:rsidP="00EF2DD5">
      <w:pPr>
        <w:jc w:val="both"/>
        <w:rPr>
          <w:rFonts w:ascii="Montserrat" w:hAnsi="Montserrat" w:cs="Arial"/>
        </w:rPr>
      </w:pPr>
      <w:r w:rsidRPr="008A399C">
        <w:rPr>
          <w:rFonts w:ascii="Montserrat" w:hAnsi="Montserrat" w:cs="Arial"/>
        </w:rPr>
        <w:t xml:space="preserve">A partir del sexto día de atraso la </w:t>
      </w:r>
      <w:r w:rsidRPr="008A399C">
        <w:rPr>
          <w:rFonts w:ascii="Montserrat" w:hAnsi="Montserrat" w:cs="Arial"/>
          <w:b/>
          <w:bCs/>
        </w:rPr>
        <w:t>CONVOCANTE</w:t>
      </w:r>
      <w:r w:rsidRPr="008A399C">
        <w:rPr>
          <w:rFonts w:ascii="Montserrat" w:hAnsi="Montserrat" w:cs="Arial"/>
        </w:rPr>
        <w:t xml:space="preserve"> tendrá la facultad de rescindir el </w:t>
      </w:r>
      <w:r w:rsidRPr="008A399C">
        <w:rPr>
          <w:rFonts w:ascii="Montserrat" w:hAnsi="Montserrat" w:cs="Arial"/>
          <w:b/>
          <w:bCs/>
        </w:rPr>
        <w:t>CONTRATO</w:t>
      </w:r>
      <w:r w:rsidRPr="008A399C">
        <w:rPr>
          <w:rFonts w:ascii="Montserrat" w:hAnsi="Montserrat" w:cs="Arial"/>
        </w:rPr>
        <w:t>.</w:t>
      </w:r>
    </w:p>
    <w:p w14:paraId="62786A40" w14:textId="77777777" w:rsidR="008F09AA" w:rsidRPr="005A5460" w:rsidRDefault="008F09AA" w:rsidP="00617FFD">
      <w:pPr>
        <w:jc w:val="both"/>
        <w:rPr>
          <w:rFonts w:ascii="Montserrat" w:hAnsi="Montserrat" w:cstheme="minorHAnsi"/>
          <w:b/>
          <w:bCs/>
        </w:rPr>
      </w:pPr>
    </w:p>
    <w:p w14:paraId="7F28CD69" w14:textId="5CB55C37" w:rsidR="00E151D2" w:rsidRPr="005A5460" w:rsidRDefault="009B3F55" w:rsidP="008E0F55">
      <w:pPr>
        <w:pStyle w:val="Prrafodelista"/>
        <w:numPr>
          <w:ilvl w:val="0"/>
          <w:numId w:val="3"/>
        </w:numPr>
        <w:jc w:val="both"/>
        <w:rPr>
          <w:rFonts w:ascii="Montserrat" w:hAnsi="Montserrat" w:cstheme="minorHAnsi"/>
          <w:b/>
          <w:bCs/>
        </w:rPr>
      </w:pPr>
      <w:bookmarkStart w:id="13" w:name="_Hlk88248627"/>
      <w:r w:rsidRPr="005A5460">
        <w:rPr>
          <w:rFonts w:ascii="Montserrat" w:hAnsi="Montserrat" w:cstheme="minorHAnsi"/>
          <w:b/>
          <w:bCs/>
        </w:rPr>
        <w:t>REQUISITOS OBLIGATORIOS QUE DEBERÁN PRESENTAR LOS PARTICIPANTES.</w:t>
      </w:r>
    </w:p>
    <w:p w14:paraId="7FF7AF5D" w14:textId="5C0F7DF7" w:rsidR="005B757D" w:rsidRPr="005A5460" w:rsidRDefault="005B757D" w:rsidP="005B757D">
      <w:pPr>
        <w:pStyle w:val="Prrafodelista"/>
        <w:ind w:left="720"/>
        <w:jc w:val="both"/>
        <w:rPr>
          <w:rFonts w:ascii="Montserrat" w:hAnsi="Montserrat" w:cstheme="minorHAnsi"/>
          <w:b/>
          <w:bCs/>
        </w:rPr>
      </w:pPr>
    </w:p>
    <w:p w14:paraId="47F747E4" w14:textId="49E146EE" w:rsidR="0011680A" w:rsidRPr="005A5460" w:rsidRDefault="009B3F55">
      <w:pPr>
        <w:pStyle w:val="Prrafodelista"/>
        <w:numPr>
          <w:ilvl w:val="0"/>
          <w:numId w:val="4"/>
        </w:numPr>
        <w:jc w:val="both"/>
        <w:rPr>
          <w:rFonts w:ascii="Montserrat" w:hAnsi="Montserrat" w:cstheme="minorHAnsi"/>
          <w:b/>
          <w:bCs/>
        </w:rPr>
      </w:pPr>
      <w:r w:rsidRPr="005A5460">
        <w:rPr>
          <w:rFonts w:ascii="Montserrat" w:hAnsi="Montserrat" w:cstheme="minorHAnsi"/>
          <w:b/>
          <w:bCs/>
        </w:rPr>
        <w:t>REQUISITOS LEGALES</w:t>
      </w:r>
      <w:r w:rsidR="005E2430" w:rsidRPr="005A5460">
        <w:rPr>
          <w:rFonts w:ascii="Montserrat" w:hAnsi="Montserrat" w:cstheme="minorHAnsi"/>
          <w:b/>
          <w:bCs/>
        </w:rPr>
        <w:t xml:space="preserve"> OBLIGATORIOS</w:t>
      </w:r>
      <w:r w:rsidRPr="005A5460">
        <w:rPr>
          <w:rFonts w:ascii="Montserrat" w:hAnsi="Montserrat" w:cstheme="minorHAnsi"/>
          <w:b/>
          <w:bCs/>
        </w:rPr>
        <w:t>.</w:t>
      </w:r>
    </w:p>
    <w:p w14:paraId="1938A2CB" w14:textId="0D464438" w:rsidR="0011680A" w:rsidRPr="005A5460" w:rsidRDefault="0011680A" w:rsidP="005968D8">
      <w:pPr>
        <w:jc w:val="both"/>
        <w:rPr>
          <w:rFonts w:ascii="Montserrat" w:hAnsi="Montserrat" w:cstheme="minorHAnsi"/>
        </w:rPr>
      </w:pPr>
    </w:p>
    <w:tbl>
      <w:tblPr>
        <w:tblStyle w:val="Tablaconcuadrcula"/>
        <w:tblW w:w="5000" w:type="pct"/>
        <w:tblLook w:val="04A0" w:firstRow="1" w:lastRow="0" w:firstColumn="1" w:lastColumn="0" w:noHBand="0" w:noVBand="1"/>
      </w:tblPr>
      <w:tblGrid>
        <w:gridCol w:w="9771"/>
      </w:tblGrid>
      <w:tr w:rsidR="00E32B14" w:rsidRPr="005A5460" w14:paraId="40EB1B04" w14:textId="77777777" w:rsidTr="00E32B14">
        <w:trPr>
          <w:tblHeader/>
        </w:trPr>
        <w:tc>
          <w:tcPr>
            <w:tcW w:w="5000" w:type="pct"/>
            <w:shd w:val="clear" w:color="auto" w:fill="A6A6A6" w:themeFill="background1" w:themeFillShade="A6"/>
          </w:tcPr>
          <w:p w14:paraId="1E84A799" w14:textId="38C0CC5E" w:rsidR="00E32B14" w:rsidRPr="005A5460" w:rsidRDefault="00E32B14" w:rsidP="00F36F40">
            <w:pPr>
              <w:pStyle w:val="Subttulo"/>
            </w:pPr>
            <w:bookmarkStart w:id="14" w:name="_Hlk84492730"/>
            <w:bookmarkStart w:id="15" w:name="_Hlk130383804"/>
            <w:r w:rsidRPr="005A5460">
              <w:t xml:space="preserve">A. </w:t>
            </w:r>
            <w:r w:rsidR="005E2430" w:rsidRPr="005A5460">
              <w:t>REQUISITOS LEGALES OBLIGATORIOS</w:t>
            </w:r>
          </w:p>
        </w:tc>
      </w:tr>
      <w:tr w:rsidR="00E32B14" w:rsidRPr="005A5460" w14:paraId="10984D1F" w14:textId="77777777" w:rsidTr="00E32B14">
        <w:tc>
          <w:tcPr>
            <w:tcW w:w="5000" w:type="pct"/>
          </w:tcPr>
          <w:p w14:paraId="16784059" w14:textId="77777777" w:rsidR="00E32B14" w:rsidRPr="005A5460" w:rsidRDefault="00E32B14" w:rsidP="00F36F40">
            <w:pPr>
              <w:jc w:val="both"/>
              <w:rPr>
                <w:rFonts w:ascii="Montserrat" w:hAnsi="Montserrat" w:cs="Tahoma"/>
                <w:b/>
                <w:bCs/>
              </w:rPr>
            </w:pPr>
            <w:r w:rsidRPr="005A5460">
              <w:rPr>
                <w:rFonts w:ascii="Montserrat" w:hAnsi="Montserrat" w:cs="Tahoma"/>
                <w:b/>
                <w:bCs/>
              </w:rPr>
              <w:t>a) ACREDITACIÓN DE PERSONALIDAD JURÍDICA.</w:t>
            </w:r>
          </w:p>
          <w:p w14:paraId="1E494C48" w14:textId="77777777" w:rsidR="00E32B14" w:rsidRPr="005A5460" w:rsidRDefault="00E32B14" w:rsidP="00F36F40">
            <w:pPr>
              <w:jc w:val="both"/>
              <w:rPr>
                <w:rFonts w:ascii="Montserrat" w:hAnsi="Montserrat"/>
              </w:rPr>
            </w:pPr>
            <w:r w:rsidRPr="005A5460">
              <w:rPr>
                <w:rFonts w:ascii="Montserrat" w:hAnsi="Montserrat"/>
              </w:rPr>
              <w:t xml:space="preserve">El </w:t>
            </w:r>
            <w:r w:rsidRPr="005A5460">
              <w:rPr>
                <w:rFonts w:ascii="Montserrat" w:hAnsi="Montserrat" w:cs="Tahoma"/>
                <w:b/>
                <w:bCs/>
              </w:rPr>
              <w:t>LICITANTE</w:t>
            </w:r>
            <w:r w:rsidRPr="005A5460">
              <w:rPr>
                <w:rFonts w:ascii="Montserrat" w:hAnsi="Montserrat"/>
              </w:rPr>
              <w:t xml:space="preserve"> presentará escrito firmado por su representante legal </w:t>
            </w:r>
            <w:r w:rsidRPr="005A5460">
              <w:rPr>
                <w:rFonts w:ascii="Montserrat" w:hAnsi="Montserrat" w:cs="Tahoma"/>
                <w:b/>
              </w:rPr>
              <w:t>bajo protesta de decir verdad</w:t>
            </w:r>
            <w:r w:rsidRPr="005A5460">
              <w:rPr>
                <w:rFonts w:ascii="Montserrat" w:hAnsi="Montserrat"/>
              </w:rPr>
              <w:t>, en el que manifieste que cuenta con facultades suficientes para comprometerse por sí o por su representada, señalando en el mismo documento los siguientes datos:</w:t>
            </w:r>
          </w:p>
          <w:p w14:paraId="7D00379A" w14:textId="77777777" w:rsidR="00E32B14" w:rsidRPr="005A5460" w:rsidRDefault="00E32B14" w:rsidP="00F36F40">
            <w:pPr>
              <w:jc w:val="both"/>
              <w:rPr>
                <w:rFonts w:ascii="Montserrat" w:hAnsi="Montserrat"/>
              </w:rPr>
            </w:pPr>
            <w:r w:rsidRPr="005A5460">
              <w:rPr>
                <w:rFonts w:ascii="Montserrat" w:hAnsi="Montserrat"/>
              </w:rPr>
              <w:t xml:space="preserve">1. Del </w:t>
            </w:r>
            <w:r w:rsidRPr="005A5460">
              <w:rPr>
                <w:rFonts w:ascii="Montserrat" w:hAnsi="Montserrat" w:cs="Tahoma"/>
                <w:b/>
                <w:bCs/>
              </w:rPr>
              <w:t>LICITANTE</w:t>
            </w:r>
            <w:r w:rsidRPr="005A5460">
              <w:rPr>
                <w:rFonts w:ascii="Montserrat" w:hAnsi="Montserrat"/>
              </w:rPr>
              <w:t xml:space="preserve">: Registro Federal de Contribuyentes, (en caso de ser de nacionalidad extranjera el documento homólogo a este), Nombre y domicilio. </w:t>
            </w:r>
          </w:p>
          <w:p w14:paraId="0C61F9CC" w14:textId="77777777" w:rsidR="00E32B14" w:rsidRPr="005A5460" w:rsidRDefault="00E32B14" w:rsidP="00F36F40">
            <w:pPr>
              <w:jc w:val="both"/>
              <w:rPr>
                <w:rFonts w:ascii="Montserrat" w:hAnsi="Montserrat"/>
              </w:rPr>
            </w:pPr>
            <w:r w:rsidRPr="005A5460">
              <w:rPr>
                <w:rFonts w:ascii="Montserrat" w:hAnsi="Montserrat"/>
              </w:rPr>
              <w:t xml:space="preserve">2. Del representante legal del </w:t>
            </w:r>
            <w:r w:rsidRPr="005A5460">
              <w:rPr>
                <w:rFonts w:ascii="Montserrat" w:hAnsi="Montserrat" w:cs="Tahoma"/>
                <w:b/>
                <w:bCs/>
              </w:rPr>
              <w:t>LICITANTE</w:t>
            </w:r>
            <w:r w:rsidRPr="005A5460">
              <w:rPr>
                <w:rFonts w:ascii="Montserrat" w:hAnsi="Montserrat"/>
              </w:rPr>
              <w:t>: datos de las escrituras públicas en las que le fueron otorgadas las facultades para suscribir las propuestas</w:t>
            </w:r>
          </w:p>
          <w:p w14:paraId="25B8BB7C" w14:textId="77777777" w:rsidR="00E32B14" w:rsidRPr="005A5460" w:rsidRDefault="00E32B14" w:rsidP="00F36F40">
            <w:pPr>
              <w:jc w:val="both"/>
              <w:rPr>
                <w:rFonts w:ascii="Montserrat" w:hAnsi="Montserrat" w:cs="Tahoma"/>
              </w:rPr>
            </w:pPr>
            <w:r w:rsidRPr="005A5460">
              <w:rPr>
                <w:rFonts w:ascii="Montserrat" w:hAnsi="Montserrat" w:cs="Tahoma"/>
              </w:rPr>
              <w:t xml:space="preserve">El escrito deberá de contener firma autógrafa del Representante Legal. </w:t>
            </w:r>
          </w:p>
          <w:p w14:paraId="3AFD5C9D" w14:textId="77777777" w:rsidR="00E32B14" w:rsidRPr="005A5460" w:rsidRDefault="00E32B14" w:rsidP="00F36F40">
            <w:pPr>
              <w:jc w:val="both"/>
              <w:rPr>
                <w:rFonts w:ascii="Montserrat" w:hAnsi="Montserrat" w:cs="Tahoma"/>
                <w:b/>
                <w:bCs/>
                <w:u w:val="single"/>
              </w:rPr>
            </w:pPr>
            <w:r w:rsidRPr="005A5460">
              <w:rPr>
                <w:rFonts w:ascii="Montserrat" w:hAnsi="Montserrat" w:cs="Tahoma"/>
                <w:b/>
                <w:bCs/>
              </w:rPr>
              <w:t xml:space="preserve">El LICITANTE, en el caso de PERSONAS MORALES </w:t>
            </w:r>
            <w:r w:rsidRPr="005A5460">
              <w:rPr>
                <w:rFonts w:ascii="Montserrat" w:hAnsi="Montserrat" w:cs="Tahoma"/>
                <w:b/>
                <w:bCs/>
                <w:u w:val="single"/>
              </w:rPr>
              <w:t>deberá adjuntar:</w:t>
            </w:r>
          </w:p>
          <w:p w14:paraId="24D6C156" w14:textId="77777777" w:rsidR="00E32B14" w:rsidRPr="005A5460" w:rsidRDefault="00E32B14" w:rsidP="00F36F40">
            <w:pPr>
              <w:jc w:val="both"/>
              <w:rPr>
                <w:rFonts w:ascii="Montserrat" w:hAnsi="Montserrat" w:cs="Tahoma"/>
                <w:b/>
                <w:bCs/>
                <w:u w:val="single"/>
              </w:rPr>
            </w:pPr>
          </w:p>
          <w:p w14:paraId="5DC3D2F6" w14:textId="77777777" w:rsidR="00E32B14" w:rsidRPr="005A5460" w:rsidRDefault="00E32B14" w:rsidP="00F36F40">
            <w:pPr>
              <w:shd w:val="clear" w:color="auto" w:fill="FFFFFF" w:themeFill="background1"/>
              <w:jc w:val="both"/>
              <w:rPr>
                <w:rFonts w:ascii="Montserrat" w:hAnsi="Montserrat" w:cs="Tahoma"/>
              </w:rPr>
            </w:pPr>
            <w:r w:rsidRPr="005A5460">
              <w:rPr>
                <w:rFonts w:ascii="Montserrat" w:hAnsi="Montserrat" w:cs="Tahoma"/>
              </w:rPr>
              <w:t xml:space="preserve">1. Escritura pública del acta constitutiva y en su caso, de las actas donde conste en su caso, la prórroga de la duración de la sociedad, último aumento o reducción de su capital social; el cambio de su objeto de la sociedad, la transformación o fusión de la sociedad. </w:t>
            </w:r>
          </w:p>
          <w:p w14:paraId="3C811596" w14:textId="5B6AF86B" w:rsidR="00E32B14" w:rsidRPr="005A5460" w:rsidRDefault="00E32B14" w:rsidP="00F36F40">
            <w:pPr>
              <w:shd w:val="clear" w:color="auto" w:fill="FFFFFF" w:themeFill="background1"/>
              <w:jc w:val="both"/>
              <w:rPr>
                <w:rFonts w:ascii="Montserrat" w:hAnsi="Montserrat" w:cs="Tahoma"/>
              </w:rPr>
            </w:pPr>
            <w:r w:rsidRPr="005A5460">
              <w:rPr>
                <w:rFonts w:ascii="Montserrat" w:hAnsi="Montserrat" w:cs="Tahoma"/>
              </w:rPr>
              <w:t xml:space="preserve">2.Poder notarial o instrumento correspondiente del representante legal, en el que se le otorguen facultades para actos de administración; tratándose de Poderes Especiales, se deberá señalar en forma específica la facultad para participar en procedimiento de </w:t>
            </w:r>
            <w:r w:rsidR="006A00C6" w:rsidRPr="005A5460">
              <w:rPr>
                <w:rFonts w:ascii="Montserrat" w:hAnsi="Montserrat" w:cs="Tahoma"/>
              </w:rPr>
              <w:t>la solicitud de cotización</w:t>
            </w:r>
            <w:r w:rsidRPr="005A5460">
              <w:rPr>
                <w:rFonts w:ascii="Montserrat" w:hAnsi="Montserrat" w:cs="Tahoma"/>
              </w:rPr>
              <w:t xml:space="preserve"> o firmar contratos con el Gobierno.</w:t>
            </w:r>
          </w:p>
          <w:p w14:paraId="3F25FCC0" w14:textId="77777777" w:rsidR="00E32B14" w:rsidRPr="005A5460" w:rsidRDefault="00E32B14" w:rsidP="00F36F40">
            <w:pPr>
              <w:jc w:val="both"/>
              <w:rPr>
                <w:rFonts w:ascii="Montserrat" w:hAnsi="Montserrat" w:cs="Tahoma"/>
              </w:rPr>
            </w:pPr>
            <w:r w:rsidRPr="005A5460">
              <w:rPr>
                <w:rFonts w:ascii="Montserrat" w:hAnsi="Montserrat" w:cs="Tahoma"/>
              </w:rPr>
              <w:t>3. Constancia de Registro Federal de Contribuyentes.</w:t>
            </w:r>
          </w:p>
          <w:p w14:paraId="2F5E22C0" w14:textId="77777777" w:rsidR="00E32B14" w:rsidRPr="005A5460" w:rsidRDefault="00E32B14" w:rsidP="00F36F40">
            <w:pPr>
              <w:jc w:val="both"/>
              <w:rPr>
                <w:rFonts w:ascii="Montserrat" w:hAnsi="Montserrat"/>
              </w:rPr>
            </w:pPr>
            <w:r w:rsidRPr="005A5460">
              <w:rPr>
                <w:rFonts w:ascii="Montserrat" w:hAnsi="Montserrat"/>
              </w:rPr>
              <w:t xml:space="preserve">4. Comprobante de domicilio del </w:t>
            </w:r>
            <w:r w:rsidRPr="005A5460">
              <w:rPr>
                <w:rFonts w:ascii="Montserrat" w:hAnsi="Montserrat" w:cs="Tahoma"/>
                <w:b/>
                <w:bCs/>
              </w:rPr>
              <w:t>LICITANTE</w:t>
            </w:r>
            <w:r w:rsidRPr="005A5460">
              <w:rPr>
                <w:rFonts w:ascii="Montserrat" w:hAnsi="Montserrat"/>
              </w:rPr>
              <w:t xml:space="preserve"> </w:t>
            </w:r>
            <w:r w:rsidRPr="005A5460">
              <w:rPr>
                <w:rFonts w:ascii="Montserrat" w:eastAsia="Century Gothic" w:hAnsi="Montserrat" w:cs="Tahoma"/>
                <w:bCs/>
                <w:color w:val="000000"/>
              </w:rPr>
              <w:t>(luz, telefonía fija o predial) con fecha de emisión no mayor a 2 meses de antigüedad a la fecha de presentación y apertura de propuestas.</w:t>
            </w:r>
          </w:p>
          <w:p w14:paraId="4967E0CA" w14:textId="77777777" w:rsidR="00E32B14" w:rsidRPr="005A5460" w:rsidRDefault="00E32B14" w:rsidP="00F36F40">
            <w:pPr>
              <w:jc w:val="both"/>
              <w:rPr>
                <w:rFonts w:ascii="Montserrat" w:hAnsi="Montserrat" w:cs="Tahoma"/>
              </w:rPr>
            </w:pPr>
            <w:r w:rsidRPr="005A5460">
              <w:rPr>
                <w:rFonts w:ascii="Montserrat" w:hAnsi="Montserrat" w:cs="Tahoma"/>
              </w:rPr>
              <w:t>5. Identificación oficial vigente del representante legal (solo se aceptará: Credencial para votar, Pasaporte, Cédula Profesional, en caso de ser de nacionalidad extranjera los Formularios FM2 ó FM3).</w:t>
            </w:r>
          </w:p>
          <w:p w14:paraId="31277256" w14:textId="77777777" w:rsidR="00E32B14" w:rsidRPr="005A5460" w:rsidRDefault="00E32B14" w:rsidP="00F36F40">
            <w:pPr>
              <w:jc w:val="both"/>
              <w:rPr>
                <w:rFonts w:ascii="Montserrat" w:hAnsi="Montserrat" w:cs="Tahoma"/>
              </w:rPr>
            </w:pPr>
            <w:r w:rsidRPr="005A5460">
              <w:rPr>
                <w:rFonts w:ascii="Montserrat" w:hAnsi="Montserrat" w:cs="Tahoma"/>
              </w:rPr>
              <w:t>Los documentos referidos en los anteriores numerales 1 y 2 deben estar inscritos en el Registro Público de la Propiedad y del Comercio, cuando proceda.</w:t>
            </w:r>
          </w:p>
          <w:p w14:paraId="515A159F" w14:textId="77777777" w:rsidR="00E32B14" w:rsidRPr="005A5460" w:rsidRDefault="00E32B14" w:rsidP="00F36F40">
            <w:pPr>
              <w:jc w:val="both"/>
              <w:rPr>
                <w:rFonts w:ascii="Montserrat" w:hAnsi="Montserrat" w:cs="Tahoma"/>
              </w:rPr>
            </w:pPr>
          </w:p>
          <w:p w14:paraId="07FC6070" w14:textId="77777777" w:rsidR="00E32B14" w:rsidRPr="005A5460" w:rsidRDefault="00E32B14" w:rsidP="00F36F40">
            <w:pPr>
              <w:jc w:val="both"/>
              <w:rPr>
                <w:rFonts w:ascii="Montserrat" w:hAnsi="Montserrat" w:cs="Tahoma"/>
                <w:b/>
                <w:bCs/>
                <w:u w:val="single"/>
              </w:rPr>
            </w:pPr>
            <w:r w:rsidRPr="005A5460">
              <w:rPr>
                <w:rFonts w:ascii="Montserrat" w:hAnsi="Montserrat" w:cs="Tahoma"/>
                <w:b/>
                <w:bCs/>
              </w:rPr>
              <w:t xml:space="preserve">Tratándose de PERSONAS FÍSICAS, </w:t>
            </w:r>
            <w:r w:rsidRPr="005A5460">
              <w:rPr>
                <w:rFonts w:ascii="Montserrat" w:hAnsi="Montserrat" w:cs="Tahoma"/>
                <w:b/>
                <w:bCs/>
                <w:u w:val="single"/>
              </w:rPr>
              <w:t>deberá presentar:</w:t>
            </w:r>
          </w:p>
          <w:p w14:paraId="0D5267C5" w14:textId="77777777" w:rsidR="00E32B14" w:rsidRPr="005A5460" w:rsidRDefault="00E32B14" w:rsidP="00F36F40">
            <w:pPr>
              <w:jc w:val="both"/>
              <w:rPr>
                <w:rFonts w:ascii="Montserrat" w:hAnsi="Montserrat" w:cs="Tahoma"/>
              </w:rPr>
            </w:pPr>
            <w:r w:rsidRPr="005A5460">
              <w:rPr>
                <w:rFonts w:ascii="Montserrat" w:hAnsi="Montserrat" w:cs="Tahoma"/>
              </w:rPr>
              <w:t>1. Acta de nacimiento, misma que se quedará en el expediente.</w:t>
            </w:r>
          </w:p>
          <w:p w14:paraId="2D63A4F1" w14:textId="77777777" w:rsidR="00E32B14" w:rsidRPr="005A5460" w:rsidRDefault="00E32B14" w:rsidP="00F36F40">
            <w:pPr>
              <w:jc w:val="both"/>
              <w:rPr>
                <w:rFonts w:ascii="Montserrat" w:hAnsi="Montserrat" w:cs="Tahoma"/>
              </w:rPr>
            </w:pPr>
            <w:r w:rsidRPr="005A5460">
              <w:rPr>
                <w:rFonts w:ascii="Montserrat" w:hAnsi="Montserrat" w:cs="Tahoma"/>
              </w:rPr>
              <w:t xml:space="preserve">2. Constancia de Registro Federal de Contribuyentes. </w:t>
            </w:r>
          </w:p>
          <w:p w14:paraId="62BB8A1D" w14:textId="77777777" w:rsidR="00E32B14" w:rsidRPr="005A5460" w:rsidRDefault="00E32B14" w:rsidP="00F36F40">
            <w:pPr>
              <w:shd w:val="clear" w:color="auto" w:fill="FFFFFF" w:themeFill="background1"/>
              <w:jc w:val="both"/>
              <w:rPr>
                <w:rFonts w:ascii="Montserrat" w:hAnsi="Montserrat"/>
              </w:rPr>
            </w:pPr>
            <w:r w:rsidRPr="005A5460">
              <w:rPr>
                <w:rFonts w:ascii="Montserrat" w:hAnsi="Montserrat"/>
              </w:rPr>
              <w:t xml:space="preserve">3. Comprobante de domicilio del LICITANTE </w:t>
            </w:r>
            <w:r w:rsidRPr="005A5460">
              <w:rPr>
                <w:rFonts w:ascii="Montserrat" w:eastAsia="Century Gothic" w:hAnsi="Montserrat" w:cs="Tahoma"/>
                <w:bCs/>
                <w:color w:val="000000"/>
              </w:rPr>
              <w:t>(luz, telefonía fija o predial) con fecha de emisión no mayor a 2 meses de antigüedad a la fecha de presentación y apertura de propuestas.</w:t>
            </w:r>
          </w:p>
          <w:p w14:paraId="4FAE6F33" w14:textId="77777777" w:rsidR="00E32B14" w:rsidRPr="005A5460" w:rsidRDefault="00E32B14" w:rsidP="00F36F40">
            <w:pPr>
              <w:shd w:val="clear" w:color="auto" w:fill="FFFFFF" w:themeFill="background1"/>
              <w:jc w:val="both"/>
              <w:rPr>
                <w:rFonts w:ascii="Montserrat" w:hAnsi="Montserrat" w:cs="Tahoma"/>
              </w:rPr>
            </w:pPr>
            <w:r w:rsidRPr="005A5460">
              <w:rPr>
                <w:rFonts w:ascii="Montserrat" w:hAnsi="Montserrat" w:cs="Tahoma"/>
              </w:rPr>
              <w:t>4. Identificación oficial vigente (solo se aceptará: Credencial para votar, Pasaporte, Cédula Profesional, en caso de ser de nacionalidad extranjera los Formularios FM2 ó FM3).</w:t>
            </w:r>
          </w:p>
          <w:p w14:paraId="2417C11C" w14:textId="77777777" w:rsidR="00E32B14" w:rsidRPr="005A5460" w:rsidRDefault="00E32B14" w:rsidP="00F36F40">
            <w:pPr>
              <w:pStyle w:val="Piedepgina"/>
              <w:shd w:val="clear" w:color="auto" w:fill="FFFFFF" w:themeFill="background1"/>
              <w:tabs>
                <w:tab w:val="left" w:pos="95"/>
              </w:tabs>
              <w:ind w:left="95" w:right="-45"/>
              <w:jc w:val="both"/>
              <w:rPr>
                <w:rFonts w:ascii="Montserrat" w:hAnsi="Montserrat" w:cs="Tahoma"/>
              </w:rPr>
            </w:pPr>
            <w:r w:rsidRPr="005A5460">
              <w:rPr>
                <w:rFonts w:ascii="Montserrat" w:hAnsi="Montserrat" w:cs="Tahoma"/>
              </w:rPr>
              <w:t xml:space="preserve">Para su presentación podrá usar como carátula el </w:t>
            </w:r>
          </w:p>
          <w:p w14:paraId="3E580A24" w14:textId="16ECE1AD" w:rsidR="00E32B14" w:rsidRPr="005A5460" w:rsidRDefault="00E32B14" w:rsidP="00F36F40">
            <w:pPr>
              <w:jc w:val="both"/>
              <w:rPr>
                <w:rFonts w:ascii="Montserrat" w:hAnsi="Montserrat" w:cs="Tahoma"/>
              </w:rPr>
            </w:pPr>
            <w:r w:rsidRPr="005A5460">
              <w:rPr>
                <w:rFonts w:ascii="Montserrat" w:hAnsi="Montserrat"/>
              </w:rPr>
              <w:t xml:space="preserve"> </w:t>
            </w:r>
            <w:r w:rsidR="00A156E8" w:rsidRPr="005A5460">
              <w:rPr>
                <w:rFonts w:ascii="Montserrat" w:hAnsi="Montserrat"/>
                <w:b/>
              </w:rPr>
              <w:t>ANEXO</w:t>
            </w:r>
            <w:r w:rsidRPr="005A5460">
              <w:rPr>
                <w:rFonts w:ascii="Montserrat" w:hAnsi="Montserrat" w:cs="Tahoma"/>
                <w:b/>
              </w:rPr>
              <w:t xml:space="preserve"> 2 y 2 bis</w:t>
            </w:r>
          </w:p>
        </w:tc>
      </w:tr>
      <w:tr w:rsidR="00E32B14" w:rsidRPr="005A5460" w14:paraId="606E84A0" w14:textId="77777777" w:rsidTr="00E32B14">
        <w:tc>
          <w:tcPr>
            <w:tcW w:w="5000" w:type="pct"/>
            <w:shd w:val="clear" w:color="auto" w:fill="FFFFFF" w:themeFill="background1"/>
          </w:tcPr>
          <w:p w14:paraId="3DD3631F" w14:textId="73F184E3" w:rsidR="00E32B14" w:rsidRPr="005A5460" w:rsidRDefault="00E32B14" w:rsidP="00F36F40">
            <w:pPr>
              <w:jc w:val="both"/>
              <w:rPr>
                <w:rFonts w:ascii="Montserrat" w:hAnsi="Montserrat" w:cs="Tahoma"/>
                <w:b/>
                <w:bCs/>
              </w:rPr>
            </w:pPr>
            <w:r w:rsidRPr="005A5460">
              <w:rPr>
                <w:rFonts w:ascii="Montserrat" w:hAnsi="Montserrat" w:cs="Tahoma"/>
                <w:b/>
                <w:bCs/>
              </w:rPr>
              <w:t>b) DECLARACIÓN DE INTEGRIDAD PARA PARTICIPANTES Y PROVEEDORES</w:t>
            </w:r>
            <w:r w:rsidR="00037AED" w:rsidRPr="005A5460">
              <w:rPr>
                <w:rFonts w:ascii="Montserrat" w:hAnsi="Montserrat" w:cs="Tahoma"/>
                <w:b/>
                <w:bCs/>
              </w:rPr>
              <w:t>.</w:t>
            </w:r>
          </w:p>
          <w:p w14:paraId="718E7353" w14:textId="77777777" w:rsidR="00E32B14" w:rsidRPr="005A5460" w:rsidRDefault="00E32B14" w:rsidP="00F36F40">
            <w:pPr>
              <w:jc w:val="both"/>
              <w:rPr>
                <w:rFonts w:ascii="Montserrat" w:hAnsi="Montserrat"/>
              </w:rPr>
            </w:pPr>
            <w:r w:rsidRPr="005A5460">
              <w:rPr>
                <w:rFonts w:ascii="Montserrat" w:hAnsi="Montserrat"/>
              </w:rPr>
              <w:t xml:space="preserve">El participante presentará escrito de </w:t>
            </w:r>
            <w:r w:rsidRPr="005A5460">
              <w:rPr>
                <w:rFonts w:ascii="Montserrat" w:hAnsi="Montserrat"/>
                <w:b/>
              </w:rPr>
              <w:t>declaración de integridad</w:t>
            </w:r>
            <w:r w:rsidRPr="005A5460">
              <w:rPr>
                <w:rFonts w:ascii="Montserrat" w:hAnsi="Montserrat"/>
              </w:rPr>
              <w:t>, bajo protesta de decir verdad,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00EB39E8" w14:textId="75429DFB" w:rsidR="00E32B14" w:rsidRPr="005A5460" w:rsidRDefault="00A156E8" w:rsidP="00F36F40">
            <w:pPr>
              <w:jc w:val="both"/>
              <w:rPr>
                <w:rFonts w:ascii="Montserrat" w:hAnsi="Montserrat"/>
                <w:b/>
              </w:rPr>
            </w:pPr>
            <w:r w:rsidRPr="005A5460">
              <w:rPr>
                <w:rFonts w:ascii="Montserrat" w:hAnsi="Montserrat"/>
                <w:b/>
              </w:rPr>
              <w:t xml:space="preserve">ANEXO </w:t>
            </w:r>
            <w:r w:rsidR="00E32B14" w:rsidRPr="005A5460">
              <w:rPr>
                <w:rFonts w:ascii="Montserrat" w:hAnsi="Montserrat"/>
                <w:b/>
              </w:rPr>
              <w:t xml:space="preserve">3 (para personas físicas) y </w:t>
            </w:r>
          </w:p>
          <w:p w14:paraId="5B192B68" w14:textId="311484A7" w:rsidR="00E32B14" w:rsidRPr="005A5460" w:rsidRDefault="00A156E8" w:rsidP="00F36F40">
            <w:pPr>
              <w:jc w:val="both"/>
              <w:rPr>
                <w:rFonts w:ascii="Montserrat" w:hAnsi="Montserrat" w:cs="Tahoma"/>
                <w:b/>
                <w:bCs/>
              </w:rPr>
            </w:pPr>
            <w:r w:rsidRPr="005A5460">
              <w:rPr>
                <w:rFonts w:ascii="Montserrat" w:hAnsi="Montserrat"/>
                <w:b/>
              </w:rPr>
              <w:t xml:space="preserve">ANEXO </w:t>
            </w:r>
            <w:r w:rsidR="00E32B14" w:rsidRPr="005A5460">
              <w:rPr>
                <w:rFonts w:ascii="Montserrat" w:hAnsi="Montserrat"/>
                <w:b/>
              </w:rPr>
              <w:t>3 Bis (para personas morales).</w:t>
            </w:r>
          </w:p>
        </w:tc>
      </w:tr>
      <w:tr w:rsidR="00E32B14" w:rsidRPr="005A5460" w14:paraId="5CF449B4" w14:textId="77777777" w:rsidTr="0081583B">
        <w:trPr>
          <w:trHeight w:val="364"/>
        </w:trPr>
        <w:tc>
          <w:tcPr>
            <w:tcW w:w="5000" w:type="pct"/>
          </w:tcPr>
          <w:p w14:paraId="0AE2D3F5" w14:textId="77777777" w:rsidR="00E32B14" w:rsidRPr="005A5460" w:rsidRDefault="00E32B14" w:rsidP="00F36F40">
            <w:pPr>
              <w:jc w:val="both"/>
              <w:rPr>
                <w:rFonts w:ascii="Montserrat" w:hAnsi="Montserrat" w:cs="Tahoma"/>
                <w:b/>
                <w:bCs/>
              </w:rPr>
            </w:pPr>
            <w:r w:rsidRPr="005A5460">
              <w:rPr>
                <w:rFonts w:ascii="Montserrat" w:hAnsi="Montserrat" w:cs="Tahoma"/>
                <w:b/>
                <w:bCs/>
              </w:rPr>
              <w:t>c) MANIFIESTO DE NO EMPLEO CARGO O COMISIÓN.</w:t>
            </w:r>
          </w:p>
          <w:p w14:paraId="3AEA0BB6" w14:textId="77777777" w:rsidR="00E32B14" w:rsidRPr="005A5460" w:rsidRDefault="00E32B14" w:rsidP="00F36F40">
            <w:pPr>
              <w:jc w:val="both"/>
              <w:rPr>
                <w:rFonts w:ascii="Montserrat" w:hAnsi="Montserrat" w:cs="Tahoma"/>
                <w:b/>
                <w:bCs/>
              </w:rPr>
            </w:pPr>
            <w:r w:rsidRPr="005A5460">
              <w:rPr>
                <w:rFonts w:ascii="Montserrat" w:hAnsi="Montserrat"/>
              </w:rPr>
              <w:t xml:space="preserve">El participante presentará escrito en el que manifieste, bajo protesta de decir verdad que, en su representada, </w:t>
            </w:r>
            <w:r w:rsidRPr="005A5460">
              <w:rPr>
                <w:rFonts w:ascii="Montserrat" w:hAnsi="Montserrat"/>
                <w:bCs/>
              </w:rPr>
              <w:t>no hay accionistas y/o asociados, quienes desempeñen un empleo, cargo o comisión en el servicio público, o bien con las sociedades con las que dichas personas formen parte. Por</w:t>
            </w:r>
            <w:r w:rsidRPr="005A5460">
              <w:rPr>
                <w:rFonts w:ascii="Montserrat" w:hAnsi="Montserrat"/>
              </w:rPr>
              <w:t xml:space="preserve"> ningún motivo podrá celebrarse pedido o contrato alguno con quien se encuentre inhabilitado para desempeñar un empleo, cargo o comisión en el servicio público, y que, ninguno de los socios desempeña un empleo, cargo o comisión en el servicio público o, en su caso que, a pesar de desempeñarla, con la formalización del presente contrato no se actualiza un conflicto de interés </w:t>
            </w:r>
            <w:r w:rsidRPr="005A5460">
              <w:rPr>
                <w:rFonts w:ascii="Montserrat" w:hAnsi="Montserrat"/>
                <w:b/>
              </w:rPr>
              <w:t>conforme a lo establecido en los artículos 49 fracciones IX y X, 59 y del 65 al 72 de la Ley General de Responsabilidades Administrativas</w:t>
            </w:r>
            <w:r w:rsidRPr="005A5460">
              <w:rPr>
                <w:rFonts w:ascii="Montserrat" w:hAnsi="Montserrat"/>
              </w:rPr>
              <w:t>,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3FD01750" w14:textId="55F7ADD6" w:rsidR="00E32B14" w:rsidRPr="005A5460" w:rsidRDefault="00A156E8" w:rsidP="00F36F40">
            <w:pPr>
              <w:jc w:val="both"/>
              <w:rPr>
                <w:rFonts w:ascii="Montserrat" w:hAnsi="Montserrat" w:cs="Tahoma"/>
                <w:b/>
              </w:rPr>
            </w:pPr>
            <w:r w:rsidRPr="005A5460">
              <w:rPr>
                <w:rFonts w:ascii="Montserrat" w:hAnsi="Montserrat"/>
                <w:b/>
              </w:rPr>
              <w:t xml:space="preserve">ANEXO </w:t>
            </w:r>
            <w:r w:rsidR="00E32B14" w:rsidRPr="005A5460">
              <w:rPr>
                <w:rFonts w:ascii="Montserrat" w:hAnsi="Montserrat"/>
                <w:b/>
              </w:rPr>
              <w:t>4</w:t>
            </w:r>
          </w:p>
        </w:tc>
      </w:tr>
      <w:tr w:rsidR="00E32B14" w:rsidRPr="005A5460" w14:paraId="38D271D0" w14:textId="77777777" w:rsidTr="00E32B14">
        <w:trPr>
          <w:trHeight w:val="1193"/>
        </w:trPr>
        <w:tc>
          <w:tcPr>
            <w:tcW w:w="5000" w:type="pct"/>
          </w:tcPr>
          <w:p w14:paraId="22BC5815" w14:textId="77777777" w:rsidR="00E32B14" w:rsidRPr="005A5460" w:rsidRDefault="00E32B14" w:rsidP="00F36F40">
            <w:pPr>
              <w:jc w:val="both"/>
              <w:rPr>
                <w:rFonts w:ascii="Montserrat" w:hAnsi="Montserrat" w:cs="Tahoma"/>
                <w:b/>
                <w:bCs/>
              </w:rPr>
            </w:pPr>
            <w:r w:rsidRPr="005A5460">
              <w:rPr>
                <w:rFonts w:ascii="Montserrat" w:hAnsi="Montserrat" w:cs="Tahoma"/>
                <w:b/>
                <w:bCs/>
              </w:rPr>
              <w:t>d) MANIFIESTO DE NO ENCONTRARSE EN ALGUNO DE LOS SUPUESTOS SEÑALADOS EN LOS ARTÍCULOS 50 Y 60 ANTEPENÚLTIMO PÁRRAFO DE LA LEY.</w:t>
            </w:r>
          </w:p>
          <w:p w14:paraId="2E8BE15E" w14:textId="77777777" w:rsidR="00E32B14" w:rsidRPr="005A5460" w:rsidRDefault="00E32B14" w:rsidP="00F36F40">
            <w:pPr>
              <w:jc w:val="both"/>
              <w:rPr>
                <w:rFonts w:ascii="Montserrat" w:hAnsi="Montserrat" w:cs="Tahoma"/>
              </w:rPr>
            </w:pPr>
            <w:r w:rsidRPr="005A5460">
              <w:rPr>
                <w:rFonts w:ascii="Montserrat" w:hAnsi="Montserrat" w:cs="Tahoma"/>
              </w:rPr>
              <w:t>El licitante presentará escrito en el que manifieste, bajo protesta de decir verdad, que el que suscribe y las personas que forman parte de la sociedad y de la propia empresa que representa, no se encuentra en alguno de los supuestos señalados en los artículos</w:t>
            </w:r>
            <w:r w:rsidRPr="005A5460">
              <w:rPr>
                <w:rFonts w:ascii="Montserrat" w:hAnsi="Montserrat" w:cs="Tahoma"/>
                <w:b/>
                <w:bCs/>
              </w:rPr>
              <w:t xml:space="preserve"> </w:t>
            </w:r>
            <w:r w:rsidRPr="005A5460">
              <w:rPr>
                <w:rFonts w:ascii="Montserrat" w:hAnsi="Montserrat" w:cs="Tahoma"/>
              </w:rPr>
              <w:t>50 y 60</w:t>
            </w:r>
            <w:r w:rsidRPr="005A5460">
              <w:rPr>
                <w:rFonts w:ascii="Montserrat" w:hAnsi="Montserrat" w:cs="Tahoma"/>
                <w:b/>
                <w:bCs/>
              </w:rPr>
              <w:t xml:space="preserve"> </w:t>
            </w:r>
            <w:r w:rsidRPr="005A5460">
              <w:rPr>
                <w:rFonts w:ascii="Montserrat" w:hAnsi="Montserrat" w:cs="Tahoma"/>
              </w:rPr>
              <w:t>antepenúltimo párrafo de</w:t>
            </w:r>
            <w:r w:rsidRPr="005A5460">
              <w:rPr>
                <w:rFonts w:ascii="Montserrat" w:hAnsi="Montserrat" w:cs="Tahoma"/>
                <w:b/>
                <w:bCs/>
              </w:rPr>
              <w:t xml:space="preserve"> LA LEY</w:t>
            </w:r>
            <w:r w:rsidRPr="005A5460">
              <w:rPr>
                <w:rFonts w:ascii="Montserrat" w:hAnsi="Montserrat" w:cs="Tahoma"/>
              </w:rPr>
              <w:t xml:space="preserve">, el cual deberá estar suscrito directamente por su representante legal o apoderado general para actos de administración y/o dominio o con poder especial para participar en el presente procedimiento de contratación. </w:t>
            </w:r>
          </w:p>
          <w:p w14:paraId="47518E6B" w14:textId="2F836A59" w:rsidR="00E32B14" w:rsidRPr="005A5460" w:rsidRDefault="00A156E8" w:rsidP="00F36F40">
            <w:pPr>
              <w:jc w:val="both"/>
              <w:rPr>
                <w:rFonts w:ascii="Montserrat" w:hAnsi="Montserrat" w:cs="Tahoma"/>
                <w:b/>
                <w:bCs/>
              </w:rPr>
            </w:pPr>
            <w:r w:rsidRPr="005A5460">
              <w:rPr>
                <w:rFonts w:ascii="Montserrat" w:hAnsi="Montserrat"/>
                <w:b/>
              </w:rPr>
              <w:t>ANEXO</w:t>
            </w:r>
            <w:r w:rsidRPr="005A5460">
              <w:rPr>
                <w:rFonts w:ascii="Montserrat" w:hAnsi="Montserrat" w:cs="Tahoma"/>
                <w:b/>
                <w:bCs/>
              </w:rPr>
              <w:t xml:space="preserve"> </w:t>
            </w:r>
            <w:r w:rsidR="00E32B14" w:rsidRPr="005A5460">
              <w:rPr>
                <w:rFonts w:ascii="Montserrat" w:hAnsi="Montserrat" w:cs="Tahoma"/>
                <w:b/>
                <w:bCs/>
              </w:rPr>
              <w:t>5</w:t>
            </w:r>
          </w:p>
        </w:tc>
      </w:tr>
      <w:tr w:rsidR="00E32B14" w:rsidRPr="005A5460" w14:paraId="01D19DCF" w14:textId="77777777" w:rsidTr="00E32B14">
        <w:trPr>
          <w:trHeight w:val="122"/>
        </w:trPr>
        <w:tc>
          <w:tcPr>
            <w:tcW w:w="5000" w:type="pct"/>
          </w:tcPr>
          <w:p w14:paraId="7C6515B2" w14:textId="1383E7F6" w:rsidR="00E32B14" w:rsidRPr="005A5460" w:rsidRDefault="00E32B14" w:rsidP="00037AED">
            <w:pPr>
              <w:jc w:val="both"/>
              <w:rPr>
                <w:rFonts w:ascii="Montserrat" w:hAnsi="Montserrat"/>
                <w:b/>
                <w:bCs/>
              </w:rPr>
            </w:pPr>
            <w:r w:rsidRPr="005A5460">
              <w:rPr>
                <w:rFonts w:ascii="Montserrat" w:hAnsi="Montserrat"/>
                <w:b/>
                <w:bCs/>
              </w:rPr>
              <w:t>e) OPINÓN DE CUMPLIMIENTO DE OBLIGACIONES FISCALES SAT</w:t>
            </w:r>
            <w:r w:rsidR="00037AED" w:rsidRPr="005A5460">
              <w:rPr>
                <w:rFonts w:ascii="Montserrat" w:hAnsi="Montserrat"/>
                <w:b/>
                <w:bCs/>
              </w:rPr>
              <w:t>.</w:t>
            </w:r>
            <w:r w:rsidRPr="005A5460">
              <w:rPr>
                <w:rFonts w:ascii="Montserrat" w:hAnsi="Montserrat"/>
                <w:b/>
                <w:bCs/>
              </w:rPr>
              <w:t xml:space="preserve"> </w:t>
            </w:r>
          </w:p>
          <w:p w14:paraId="452A6825" w14:textId="77777777" w:rsidR="00E32B14" w:rsidRPr="005A5460" w:rsidRDefault="00E32B14" w:rsidP="00F36F40">
            <w:pPr>
              <w:jc w:val="both"/>
              <w:rPr>
                <w:rFonts w:ascii="Montserrat" w:hAnsi="Montserrat" w:cs="Arial"/>
                <w:bCs/>
                <w:lang w:val="es-ES_tradnl"/>
              </w:rPr>
            </w:pPr>
            <w:r w:rsidRPr="005A5460">
              <w:rPr>
                <w:rFonts w:ascii="Montserrat" w:hAnsi="Montserrat"/>
              </w:rPr>
              <w:t xml:space="preserve">El licitante deberá presentar ante la convocante la opinión de cumplimiento de obligaciones fiscales vigente y en sentido positivo que emita </w:t>
            </w:r>
            <w:r w:rsidRPr="005A5460">
              <w:rPr>
                <w:rFonts w:ascii="Montserrat" w:hAnsi="Montserrat"/>
                <w:b/>
              </w:rPr>
              <w:t xml:space="preserve">EL SAT </w:t>
            </w:r>
            <w:r w:rsidRPr="005A5460">
              <w:rPr>
                <w:rFonts w:ascii="Montserrat" w:hAnsi="Montserrat"/>
              </w:rPr>
              <w:t xml:space="preserve">con el fin de cumplir con lo establecido en el artículo 32-D del Código Fiscal de la Federación, </w:t>
            </w:r>
            <w:r w:rsidRPr="005A5460">
              <w:rPr>
                <w:rFonts w:ascii="Montserrat" w:hAnsi="Montserrat" w:cs="Arial"/>
                <w:bCs/>
                <w:lang w:val="es-ES_tradnl"/>
              </w:rPr>
              <w:t xml:space="preserve">sujetándose a lo dispuesto en la Regla 2.1.37 de la Resolución Miscelánea Fiscal para 2022, publicada en el </w:t>
            </w:r>
            <w:r w:rsidRPr="005A5460">
              <w:rPr>
                <w:rFonts w:ascii="Montserrat" w:hAnsi="Montserrat" w:cs="Arial"/>
                <w:b/>
                <w:bCs/>
                <w:lang w:val="es-ES_tradnl"/>
              </w:rPr>
              <w:t>“DOF”</w:t>
            </w:r>
            <w:r w:rsidRPr="005A5460">
              <w:rPr>
                <w:rFonts w:ascii="Montserrat" w:hAnsi="Montserrat" w:cs="Arial"/>
                <w:bCs/>
                <w:lang w:val="es-ES_tradnl"/>
              </w:rPr>
              <w:t xml:space="preserve"> el 27 de diciembre de 2022 o la vigente al momento de suscribir el contrato.</w:t>
            </w:r>
          </w:p>
          <w:p w14:paraId="4CFE4566" w14:textId="5419945C" w:rsidR="00AA0E64" w:rsidRPr="005A5460" w:rsidRDefault="00AA0E64" w:rsidP="00F36F40">
            <w:pPr>
              <w:jc w:val="both"/>
              <w:rPr>
                <w:rFonts w:ascii="Montserrat" w:hAnsi="Montserrat" w:cs="Tahoma"/>
                <w:b/>
                <w:bCs/>
              </w:rPr>
            </w:pPr>
            <w:r w:rsidRPr="005A5460">
              <w:rPr>
                <w:rFonts w:ascii="Montserrat" w:hAnsi="Montserrat"/>
                <w:b/>
              </w:rPr>
              <w:t>Para efectos de la vigencia de la opinión, deberá estar comprendida entre la fecha de la publicación de la solicitud de cotización a la fecha de entrega de cotización</w:t>
            </w:r>
            <w:r w:rsidR="00F842D1" w:rsidRPr="005A5460">
              <w:rPr>
                <w:rFonts w:ascii="Montserrat" w:hAnsi="Montserrat"/>
                <w:b/>
              </w:rPr>
              <w:t>.</w:t>
            </w:r>
          </w:p>
        </w:tc>
      </w:tr>
      <w:tr w:rsidR="00E32B14" w:rsidRPr="005A5460" w14:paraId="2F3F5F1C" w14:textId="77777777" w:rsidTr="00E32B14">
        <w:trPr>
          <w:trHeight w:val="1193"/>
        </w:trPr>
        <w:tc>
          <w:tcPr>
            <w:tcW w:w="5000" w:type="pct"/>
          </w:tcPr>
          <w:p w14:paraId="619FC2A6" w14:textId="77777777" w:rsidR="00E32B14" w:rsidRPr="005A5460" w:rsidRDefault="00E32B14" w:rsidP="00F36F40">
            <w:pPr>
              <w:jc w:val="both"/>
              <w:rPr>
                <w:rFonts w:ascii="Montserrat" w:hAnsi="Montserrat"/>
                <w:b/>
                <w:bCs/>
              </w:rPr>
            </w:pPr>
            <w:r w:rsidRPr="005A5460">
              <w:rPr>
                <w:rFonts w:ascii="Montserrat" w:hAnsi="Montserrat"/>
                <w:b/>
                <w:bCs/>
              </w:rPr>
              <w:t xml:space="preserve">f) OPINIÓN DE CUMPLIMIENTO DE OBLIGACIONES FISCALES EN MATERIA DE SEGURIDAD SOCIAL. </w:t>
            </w:r>
          </w:p>
          <w:p w14:paraId="48FB39D7" w14:textId="77777777" w:rsidR="00E32B14" w:rsidRPr="005A5460" w:rsidRDefault="00E32B14" w:rsidP="00F36F40">
            <w:pPr>
              <w:jc w:val="both"/>
              <w:rPr>
                <w:rFonts w:ascii="Montserrat" w:hAnsi="Montserrat"/>
              </w:rPr>
            </w:pPr>
            <w:r w:rsidRPr="005A5460">
              <w:rPr>
                <w:rFonts w:ascii="Montserrat" w:hAnsi="Montserrat"/>
              </w:rPr>
              <w:t xml:space="preserve">El licitante deberá exhibir la opinión positiva vigente de cumplimiento de </w:t>
            </w:r>
            <w:r w:rsidRPr="005A5460">
              <w:rPr>
                <w:rFonts w:ascii="Montserrat" w:hAnsi="Montserrat"/>
                <w:b/>
              </w:rPr>
              <w:t xml:space="preserve">obligaciones fiscales en materia de seguridad social </w:t>
            </w:r>
            <w:r w:rsidRPr="005A5460">
              <w:rPr>
                <w:rFonts w:ascii="Montserrat" w:hAnsi="Montserrat"/>
              </w:rPr>
              <w:t>que emita el Instituto Mexicano del Seguro Social como lo señala:</w:t>
            </w:r>
          </w:p>
          <w:p w14:paraId="68E6CE49" w14:textId="77777777" w:rsidR="00E32B14" w:rsidRPr="005A5460" w:rsidRDefault="00E32B14" w:rsidP="00F36F40">
            <w:pPr>
              <w:spacing w:before="120"/>
              <w:jc w:val="both"/>
              <w:rPr>
                <w:rFonts w:ascii="Montserrat" w:hAnsi="Montserrat"/>
              </w:rPr>
            </w:pPr>
            <w:r w:rsidRPr="005A5460">
              <w:rPr>
                <w:rFonts w:ascii="Montserrat" w:hAnsi="Montserrat"/>
              </w:rPr>
              <w:t xml:space="preserve">El Acuerdo </w:t>
            </w:r>
            <w:r w:rsidRPr="005A5460">
              <w:rPr>
                <w:rFonts w:ascii="Montserrat" w:hAnsi="Montserrat"/>
                <w:b/>
              </w:rPr>
              <w:t>ACDO.AS2.HCT.270422/107.P.DIR</w:t>
            </w:r>
            <w:r w:rsidRPr="005A5460">
              <w:rPr>
                <w:rFonts w:ascii="Montserrat" w:hAnsi="Montserrat"/>
              </w:rPr>
              <w:t xml:space="preserve">; dictado por el H. Consejo Técnico en sesión ordinaria de 27 de abril del presente año, mismo que fue publicado en el </w:t>
            </w:r>
            <w:r w:rsidRPr="005A5460">
              <w:rPr>
                <w:rFonts w:ascii="Montserrat" w:hAnsi="Montserrat"/>
                <w:b/>
              </w:rPr>
              <w:t>DOF</w:t>
            </w:r>
            <w:r w:rsidRPr="005A5460">
              <w:rPr>
                <w:rFonts w:ascii="Montserrat" w:hAnsi="Montserrat"/>
              </w:rPr>
              <w:t xml:space="preserve"> el 22 de septiembre de 2022; y en caso de resultar adjudicado, previo a la formalización del contrato correspondiente, me comprometo a entregar, vigente y en sentido positivo, la opinión de cumplimiento con la que acredito estar al corriente en mis obligaciones fiscales en materia de seguridad social. </w:t>
            </w:r>
          </w:p>
          <w:p w14:paraId="7984B6E9" w14:textId="148849D6" w:rsidR="00E32B14" w:rsidRPr="005A5460" w:rsidRDefault="00E32B14" w:rsidP="00F36F40">
            <w:pPr>
              <w:jc w:val="both"/>
              <w:rPr>
                <w:rFonts w:ascii="Montserrat" w:hAnsi="Montserrat" w:cs="Tahoma"/>
                <w:b/>
                <w:bCs/>
              </w:rPr>
            </w:pPr>
            <w:r w:rsidRPr="005A5460">
              <w:rPr>
                <w:rFonts w:ascii="Montserrat" w:hAnsi="Montserrat"/>
                <w:b/>
              </w:rPr>
              <w:t xml:space="preserve">Para efectos de la vigencia de la opinión, deberá estar comprendida entre la fecha de </w:t>
            </w:r>
            <w:r w:rsidR="00A07454" w:rsidRPr="005A5460">
              <w:rPr>
                <w:rFonts w:ascii="Montserrat" w:hAnsi="Montserrat"/>
                <w:b/>
              </w:rPr>
              <w:t xml:space="preserve">la </w:t>
            </w:r>
            <w:r w:rsidR="00AA0E64" w:rsidRPr="005A5460">
              <w:rPr>
                <w:rFonts w:ascii="Montserrat" w:hAnsi="Montserrat"/>
                <w:b/>
              </w:rPr>
              <w:t xml:space="preserve">publicación de la solicitud de cotización </w:t>
            </w:r>
            <w:r w:rsidRPr="005A5460">
              <w:rPr>
                <w:rFonts w:ascii="Montserrat" w:hAnsi="Montserrat"/>
                <w:b/>
              </w:rPr>
              <w:t>a la fecha de</w:t>
            </w:r>
            <w:r w:rsidR="00AA0E64" w:rsidRPr="005A5460">
              <w:rPr>
                <w:rFonts w:ascii="Montserrat" w:hAnsi="Montserrat"/>
                <w:b/>
              </w:rPr>
              <w:t xml:space="preserve"> entrega de cotización</w:t>
            </w:r>
            <w:r w:rsidRPr="005A5460">
              <w:rPr>
                <w:rFonts w:ascii="Montserrat" w:hAnsi="Montserrat"/>
                <w:b/>
              </w:rPr>
              <w:t>, siendo importante considerar lo señalado en el acuerdo modificatorio</w:t>
            </w:r>
            <w:r w:rsidRPr="005A5460">
              <w:rPr>
                <w:rFonts w:ascii="Montserrat" w:hAnsi="Montserrat"/>
                <w:color w:val="2F2F2F"/>
              </w:rPr>
              <w:t> número ACDO.AS2.HCT.270422/107.P.DIR de fecha 22 de septiembre del 2022</w:t>
            </w:r>
          </w:p>
        </w:tc>
      </w:tr>
      <w:tr w:rsidR="00E32B14" w:rsidRPr="005A5460" w14:paraId="323BA36B" w14:textId="77777777" w:rsidTr="00E32B14">
        <w:trPr>
          <w:trHeight w:val="43"/>
        </w:trPr>
        <w:tc>
          <w:tcPr>
            <w:tcW w:w="5000" w:type="pct"/>
          </w:tcPr>
          <w:p w14:paraId="2D30874B" w14:textId="77777777" w:rsidR="00E32B14" w:rsidRPr="005A5460" w:rsidRDefault="00E32B14" w:rsidP="00037AED">
            <w:pPr>
              <w:jc w:val="both"/>
              <w:rPr>
                <w:rFonts w:ascii="Montserrat" w:hAnsi="Montserrat"/>
                <w:b/>
                <w:bCs/>
              </w:rPr>
            </w:pPr>
            <w:r w:rsidRPr="005A5460">
              <w:rPr>
                <w:rFonts w:ascii="Montserrat" w:hAnsi="Montserrat"/>
                <w:b/>
                <w:bCs/>
              </w:rPr>
              <w:t>g) CONSTANCIA DE SITUACIÓN FISCAL EN MATERIA DE APORTACIONES PATRONALES Y ENTERO DE DESCUETOS INFONAVIT.</w:t>
            </w:r>
          </w:p>
          <w:p w14:paraId="679AE75E" w14:textId="77777777" w:rsidR="00E32B14" w:rsidRPr="005A5460" w:rsidRDefault="00E32B14" w:rsidP="00F36F40">
            <w:pPr>
              <w:jc w:val="both"/>
              <w:rPr>
                <w:rFonts w:ascii="Montserrat" w:hAnsi="Montserrat"/>
              </w:rPr>
            </w:pPr>
            <w:r w:rsidRPr="005A5460">
              <w:rPr>
                <w:rFonts w:ascii="Montserrat" w:hAnsi="Montserrat"/>
              </w:rPr>
              <w:t xml:space="preserve">El licitante deberá presentar ante la convocante la </w:t>
            </w:r>
            <w:r w:rsidRPr="005A5460">
              <w:rPr>
                <w:rFonts w:ascii="Montserrat" w:hAnsi="Montserrat"/>
                <w:b/>
                <w:shd w:val="clear" w:color="auto" w:fill="FFFFFF" w:themeFill="background1"/>
              </w:rPr>
              <w:t>Constancia de situación</w:t>
            </w:r>
            <w:r w:rsidRPr="005A5460">
              <w:rPr>
                <w:rFonts w:ascii="Montserrat" w:hAnsi="Montserrat"/>
                <w:b/>
              </w:rPr>
              <w:t xml:space="preserve"> fiscal en materia de aportaciones patronales y entero de descuentos vigente</w:t>
            </w:r>
            <w:r w:rsidRPr="005A5460">
              <w:rPr>
                <w:rFonts w:ascii="Montserrat" w:hAnsi="Montserrat"/>
              </w:rPr>
              <w:t>, en términos del “Acuerdo del H. Consejo de Administración del Instituto del Fondo Nacional de la Vivienda para los Trabajadores por el que se emiten las Reglas para la obtención de la constancia de situación fiscal en materia de aportaciones patronales y entero de descuentos, vigente y con estatus que permita corroborar no tiene adeudos ante dicho instituto.</w:t>
            </w:r>
          </w:p>
          <w:p w14:paraId="39C32515" w14:textId="745D763E" w:rsidR="00AA0E64" w:rsidRPr="005A5460" w:rsidRDefault="00AA0E64" w:rsidP="00F36F40">
            <w:pPr>
              <w:jc w:val="both"/>
              <w:rPr>
                <w:rFonts w:ascii="Montserrat" w:hAnsi="Montserrat" w:cs="Tahoma"/>
                <w:b/>
                <w:bCs/>
              </w:rPr>
            </w:pPr>
            <w:r w:rsidRPr="005A5460">
              <w:rPr>
                <w:rFonts w:ascii="Montserrat" w:hAnsi="Montserrat"/>
                <w:b/>
              </w:rPr>
              <w:t>Para efectos de la vigencia de la opinión, deberá estar comprendida entre la fecha de la publicación de la solicitud de cotización a la fecha de entrega de cotización</w:t>
            </w:r>
            <w:r w:rsidR="00F842D1" w:rsidRPr="005A5460">
              <w:rPr>
                <w:rFonts w:ascii="Montserrat" w:hAnsi="Montserrat"/>
                <w:b/>
              </w:rPr>
              <w:t>.</w:t>
            </w:r>
          </w:p>
        </w:tc>
      </w:tr>
      <w:tr w:rsidR="00E32B14" w:rsidRPr="005A5460" w14:paraId="5E1D101B" w14:textId="77777777" w:rsidTr="00E32B14">
        <w:tc>
          <w:tcPr>
            <w:tcW w:w="5000" w:type="pct"/>
          </w:tcPr>
          <w:p w14:paraId="34F91FA1" w14:textId="77777777" w:rsidR="00E32B14" w:rsidRPr="005A5460" w:rsidRDefault="00E32B14" w:rsidP="00F36F40">
            <w:pPr>
              <w:spacing w:line="120" w:lineRule="atLeast"/>
              <w:jc w:val="both"/>
              <w:rPr>
                <w:rFonts w:ascii="Montserrat" w:hAnsi="Montserrat" w:cs="Tahoma"/>
                <w:b/>
              </w:rPr>
            </w:pPr>
            <w:r w:rsidRPr="005A5460">
              <w:rPr>
                <w:rFonts w:ascii="Montserrat" w:hAnsi="Montserrat" w:cs="Tahoma"/>
                <w:b/>
              </w:rPr>
              <w:t>h) DECLARACIÓN DE NO INTERVENCIÓN POR INTERPOSITA PERSONA.</w:t>
            </w:r>
          </w:p>
          <w:p w14:paraId="543F4292" w14:textId="77777777" w:rsidR="00E32B14" w:rsidRPr="005A5460" w:rsidRDefault="00E32B14" w:rsidP="00F36F40">
            <w:pPr>
              <w:spacing w:line="120" w:lineRule="atLeast"/>
              <w:jc w:val="both"/>
              <w:rPr>
                <w:rFonts w:ascii="Montserrat" w:hAnsi="Montserrat" w:cs="Tahoma"/>
              </w:rPr>
            </w:pPr>
            <w:r w:rsidRPr="005A5460">
              <w:rPr>
                <w:rFonts w:ascii="Montserrat" w:hAnsi="Montserrat" w:cs="Tahoma"/>
              </w:rPr>
              <w:t>Escrito firmado por su representante legal o apoderado general para actos de administración y/o dominio, o con poder especial para participar en el presente procedimiento de contratación, en la que manifieste bajo protesta de decir verdad que por sí mismo o a través de interpósita persona, se abstendrá de adoptar conductas, para que los servidores públicos de la dependencia, induzcan o alteren las evaluaciones de la propuesta, el resultado del procedimiento u otros aspectos que le otorguen condiciones más ventajosas con relación a los demás licitantes</w:t>
            </w:r>
          </w:p>
          <w:p w14:paraId="19E9C823" w14:textId="7B2961CA" w:rsidR="00E32B14" w:rsidRPr="005A5460" w:rsidRDefault="00E32B14" w:rsidP="00F36F40">
            <w:pPr>
              <w:pStyle w:val="Piedepgina"/>
              <w:tabs>
                <w:tab w:val="left" w:pos="95"/>
              </w:tabs>
              <w:spacing w:line="120" w:lineRule="atLeast"/>
              <w:ind w:right="-45"/>
              <w:jc w:val="both"/>
              <w:rPr>
                <w:rFonts w:ascii="Montserrat" w:hAnsi="Montserrat" w:cs="Tahoma"/>
                <w:b/>
                <w:bCs/>
              </w:rPr>
            </w:pPr>
            <w:r w:rsidRPr="005A5460">
              <w:rPr>
                <w:rFonts w:ascii="Montserrat" w:hAnsi="Montserrat" w:cs="Tahoma"/>
              </w:rPr>
              <w:t xml:space="preserve">Para su presentación podrá usar como carátula el </w:t>
            </w:r>
            <w:r w:rsidR="00A156E8" w:rsidRPr="005A5460">
              <w:rPr>
                <w:rFonts w:ascii="Montserrat" w:hAnsi="Montserrat"/>
                <w:b/>
              </w:rPr>
              <w:t>ANEXO</w:t>
            </w:r>
            <w:r w:rsidR="00A156E8" w:rsidRPr="005A5460">
              <w:rPr>
                <w:rFonts w:ascii="Montserrat" w:hAnsi="Montserrat" w:cs="Tahoma"/>
                <w:b/>
                <w:bCs/>
              </w:rPr>
              <w:t xml:space="preserve"> </w:t>
            </w:r>
            <w:r w:rsidRPr="005A5460">
              <w:rPr>
                <w:rFonts w:ascii="Montserrat" w:hAnsi="Montserrat" w:cs="Tahoma"/>
                <w:b/>
                <w:bCs/>
              </w:rPr>
              <w:t>6.</w:t>
            </w:r>
          </w:p>
        </w:tc>
      </w:tr>
      <w:tr w:rsidR="00E32B14" w:rsidRPr="005A5460" w14:paraId="599DB276" w14:textId="77777777" w:rsidTr="00E32B14">
        <w:trPr>
          <w:trHeight w:val="693"/>
        </w:trPr>
        <w:tc>
          <w:tcPr>
            <w:tcW w:w="5000" w:type="pct"/>
          </w:tcPr>
          <w:p w14:paraId="1BFFB739" w14:textId="77777777" w:rsidR="00E32B14" w:rsidRPr="005A5460" w:rsidRDefault="00E32B14" w:rsidP="00F36F40">
            <w:pPr>
              <w:jc w:val="both"/>
              <w:rPr>
                <w:rFonts w:ascii="Montserrat" w:hAnsi="Montserrat" w:cs="Tahoma"/>
                <w:b/>
                <w:bCs/>
              </w:rPr>
            </w:pPr>
            <w:r w:rsidRPr="005A5460">
              <w:rPr>
                <w:rFonts w:ascii="Montserrat" w:hAnsi="Montserrat" w:cs="Tahoma"/>
                <w:b/>
                <w:bCs/>
              </w:rPr>
              <w:t>i) MANIFESTACIÓN DEL OBJETO SOCIAL Y CAPACIDAD TÉCNICA.</w:t>
            </w:r>
          </w:p>
          <w:p w14:paraId="3C24D043" w14:textId="12095CA7" w:rsidR="00E32B14" w:rsidRPr="005A5460" w:rsidRDefault="00E32B14" w:rsidP="00F36F40">
            <w:pPr>
              <w:jc w:val="both"/>
              <w:rPr>
                <w:rFonts w:ascii="Montserrat" w:hAnsi="Montserrat"/>
              </w:rPr>
            </w:pPr>
            <w:r w:rsidRPr="005A5460">
              <w:rPr>
                <w:rFonts w:ascii="Montserrat" w:hAnsi="Montserrat"/>
              </w:rPr>
              <w:t xml:space="preserve">El participante presentará escrito en el que manifieste, bajo protesta de decir verdad, </w:t>
            </w:r>
            <w:r w:rsidRPr="005A5460">
              <w:rPr>
                <w:rFonts w:ascii="Montserrat" w:hAnsi="Montserrat"/>
                <w:b/>
              </w:rPr>
              <w:t xml:space="preserve">que sus actividades comerciales están relacionadas con la entrega de los bienes de </w:t>
            </w:r>
            <w:r w:rsidR="006A00C6" w:rsidRPr="005A5460">
              <w:rPr>
                <w:rFonts w:ascii="Montserrat" w:hAnsi="Montserrat"/>
                <w:b/>
              </w:rPr>
              <w:t>solicitud de cotización</w:t>
            </w:r>
            <w:r w:rsidRPr="005A5460">
              <w:rPr>
                <w:rFonts w:ascii="Montserrat" w:hAnsi="Montserrat"/>
              </w:rPr>
              <w:t>, transcribiendo su objeto social o su actividad preponderante enunciada en el Registro Federal de Contribuyentes, Constancia de Situación Fiscal y/o acta constitutiva;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6B5669E9" w14:textId="77777777" w:rsidR="00E32B14" w:rsidRPr="005A5460" w:rsidRDefault="00E32B14" w:rsidP="00F36F40">
            <w:pPr>
              <w:pStyle w:val="Prrafodelista"/>
              <w:ind w:left="0"/>
              <w:jc w:val="both"/>
              <w:rPr>
                <w:rFonts w:ascii="Montserrat" w:hAnsi="Montserrat"/>
              </w:rPr>
            </w:pPr>
            <w:r w:rsidRPr="005A5460">
              <w:rPr>
                <w:rFonts w:ascii="Montserrat" w:hAnsi="Montserrat"/>
              </w:rPr>
              <w:t xml:space="preserve">De igual manera deberá comprometerse a nombre de su representada que en caso de resultar adjudicada, entregará los bienes asegurando la eficiencia energética, el uso responsable del agua y la optimización sustentable de los recursos, así como, la protección al medio ambiente. </w:t>
            </w:r>
          </w:p>
          <w:p w14:paraId="011F100D" w14:textId="45DDC38E" w:rsidR="00E32B14" w:rsidRPr="005A5460" w:rsidRDefault="00E32B14" w:rsidP="00F36F40">
            <w:pPr>
              <w:pStyle w:val="Piedepgina"/>
              <w:tabs>
                <w:tab w:val="left" w:pos="95"/>
              </w:tabs>
              <w:ind w:right="-45"/>
              <w:jc w:val="both"/>
              <w:rPr>
                <w:rFonts w:ascii="Montserrat" w:hAnsi="Montserrat" w:cs="Tahoma"/>
              </w:rPr>
            </w:pPr>
            <w:r w:rsidRPr="005A5460">
              <w:rPr>
                <w:rFonts w:ascii="Montserrat" w:hAnsi="Montserrat" w:cs="Tahoma"/>
              </w:rPr>
              <w:t xml:space="preserve">Para su presentación podrá usar como carátula el </w:t>
            </w:r>
            <w:r w:rsidR="00A156E8" w:rsidRPr="005A5460">
              <w:rPr>
                <w:rFonts w:ascii="Montserrat" w:hAnsi="Montserrat"/>
                <w:b/>
              </w:rPr>
              <w:t>ANEXO</w:t>
            </w:r>
            <w:r w:rsidR="00A156E8" w:rsidRPr="005A5460">
              <w:rPr>
                <w:rFonts w:ascii="Montserrat" w:hAnsi="Montserrat" w:cs="Tahoma"/>
                <w:b/>
                <w:bCs/>
              </w:rPr>
              <w:t xml:space="preserve"> </w:t>
            </w:r>
            <w:r w:rsidRPr="005A5460">
              <w:rPr>
                <w:rFonts w:ascii="Montserrat" w:hAnsi="Montserrat" w:cs="Tahoma"/>
                <w:b/>
                <w:bCs/>
              </w:rPr>
              <w:t>7.</w:t>
            </w:r>
          </w:p>
        </w:tc>
      </w:tr>
      <w:tr w:rsidR="00E32B14" w:rsidRPr="005A5460" w14:paraId="6A4C7467" w14:textId="77777777" w:rsidTr="00E32B14">
        <w:trPr>
          <w:trHeight w:val="693"/>
        </w:trPr>
        <w:tc>
          <w:tcPr>
            <w:tcW w:w="5000" w:type="pct"/>
          </w:tcPr>
          <w:p w14:paraId="11D44302" w14:textId="77777777" w:rsidR="00E32B14" w:rsidRPr="005A5460" w:rsidRDefault="00E32B14" w:rsidP="00F36F40">
            <w:pPr>
              <w:jc w:val="both"/>
              <w:rPr>
                <w:rFonts w:ascii="Montserrat" w:hAnsi="Montserrat" w:cs="Tahoma"/>
                <w:b/>
                <w:bCs/>
              </w:rPr>
            </w:pPr>
            <w:r w:rsidRPr="005A5460">
              <w:rPr>
                <w:rFonts w:ascii="Montserrat" w:hAnsi="Montserrat" w:cs="Tahoma"/>
                <w:b/>
                <w:bCs/>
              </w:rPr>
              <w:t xml:space="preserve">j) MANIFIESTO DE CONOCIMIENTO DE LAS PENAS CONVENCIONALES. </w:t>
            </w:r>
          </w:p>
          <w:p w14:paraId="171B4F56" w14:textId="77312099" w:rsidR="00E32B14" w:rsidRPr="005A5460" w:rsidRDefault="00E32B14" w:rsidP="00F36F40">
            <w:pPr>
              <w:jc w:val="both"/>
              <w:rPr>
                <w:rFonts w:ascii="Montserrat" w:hAnsi="Montserrat" w:cs="Tahoma"/>
                <w:b/>
                <w:bCs/>
                <w:i/>
                <w:iCs/>
              </w:rPr>
            </w:pPr>
            <w:r w:rsidRPr="005A5460">
              <w:rPr>
                <w:rFonts w:ascii="Montserrat" w:hAnsi="Montserrat"/>
              </w:rPr>
              <w:t>Escrito Libre firmado por el licitante o</w:t>
            </w:r>
            <w:r w:rsidRPr="005A5460">
              <w:rPr>
                <w:rFonts w:ascii="Montserrat" w:hAnsi="Montserrat" w:cs="Tahoma"/>
                <w:b/>
                <w:bCs/>
              </w:rPr>
              <w:t xml:space="preserve"> </w:t>
            </w:r>
            <w:r w:rsidRPr="005A5460">
              <w:rPr>
                <w:rFonts w:ascii="Montserrat" w:hAnsi="Montserrat"/>
              </w:rPr>
              <w:t xml:space="preserve">por su representante legal o apoderado general para actos de administración y/o dominio, o con poder especial para participar en el presente </w:t>
            </w:r>
            <w:r w:rsidR="006A00C6" w:rsidRPr="005A5460">
              <w:rPr>
                <w:rFonts w:ascii="Montserrat" w:hAnsi="Montserrat" w:cs="Tahoma"/>
              </w:rPr>
              <w:t>procedimiento de contratación</w:t>
            </w:r>
            <w:r w:rsidR="006A00C6" w:rsidRPr="005A5460">
              <w:rPr>
                <w:rFonts w:ascii="Montserrat" w:hAnsi="Montserrat"/>
              </w:rPr>
              <w:t xml:space="preserve"> </w:t>
            </w:r>
            <w:r w:rsidRPr="005A5460">
              <w:rPr>
                <w:rFonts w:ascii="Montserrat" w:hAnsi="Montserrat"/>
              </w:rPr>
              <w:t xml:space="preserve">en el que manifieste bajo protesta de decir verdad al </w:t>
            </w:r>
            <w:r w:rsidRPr="005A5460">
              <w:rPr>
                <w:rFonts w:ascii="Montserrat" w:hAnsi="Montserrat" w:cs="Tahoma"/>
                <w:b/>
                <w:bCs/>
              </w:rPr>
              <w:t>ORGANISMO</w:t>
            </w:r>
            <w:r w:rsidRPr="005A5460">
              <w:rPr>
                <w:rFonts w:ascii="Montserrat" w:hAnsi="Montserrat"/>
              </w:rPr>
              <w:t xml:space="preserve">, en términos del artículo 95 segundo párrafo, del </w:t>
            </w:r>
            <w:r w:rsidRPr="005A5460">
              <w:rPr>
                <w:rFonts w:ascii="Montserrat" w:hAnsi="Montserrat" w:cs="Tahoma"/>
                <w:b/>
                <w:bCs/>
              </w:rPr>
              <w:t>REGLAMENTO</w:t>
            </w:r>
            <w:r w:rsidRPr="005A5460">
              <w:rPr>
                <w:rFonts w:ascii="Montserrat" w:hAnsi="Montserrat"/>
              </w:rPr>
              <w:t xml:space="preserve"> de </w:t>
            </w:r>
            <w:r w:rsidRPr="005A5460">
              <w:rPr>
                <w:rFonts w:ascii="Montserrat" w:hAnsi="Montserrat" w:cs="Tahoma"/>
                <w:b/>
              </w:rPr>
              <w:t xml:space="preserve">LA LEY, </w:t>
            </w:r>
            <w:r w:rsidRPr="005A5460">
              <w:rPr>
                <w:rFonts w:ascii="Montserrat" w:hAnsi="Montserrat"/>
              </w:rPr>
              <w:t>que</w:t>
            </w:r>
            <w:r w:rsidRPr="005A5460">
              <w:rPr>
                <w:rFonts w:ascii="Montserrat" w:hAnsi="Montserrat" w:cs="Tahoma"/>
                <w:b/>
              </w:rPr>
              <w:t xml:space="preserve"> ACEPTA </w:t>
            </w:r>
            <w:r w:rsidRPr="005A5460">
              <w:rPr>
                <w:rFonts w:ascii="Montserrat" w:hAnsi="Montserrat"/>
              </w:rPr>
              <w:t xml:space="preserve">que el pago correspondiente </w:t>
            </w:r>
            <w:r w:rsidR="00CF5BD0">
              <w:rPr>
                <w:rFonts w:ascii="Montserrat" w:hAnsi="Montserrat"/>
              </w:rPr>
              <w:t>a los bienes entregados</w:t>
            </w:r>
            <w:r w:rsidRPr="005A5460">
              <w:rPr>
                <w:rFonts w:ascii="Montserrat" w:hAnsi="Montserrat"/>
              </w:rPr>
              <w:t xml:space="preserve">, quedará condicionado proporcionalmente al pago que deba efectuar por concepto de </w:t>
            </w:r>
            <w:r w:rsidRPr="005A5460">
              <w:rPr>
                <w:rFonts w:ascii="Montserrat" w:hAnsi="Montserrat" w:cs="Tahoma"/>
                <w:b/>
                <w:bCs/>
                <w:i/>
                <w:iCs/>
              </w:rPr>
              <w:t>penas convencionales.</w:t>
            </w:r>
          </w:p>
          <w:p w14:paraId="0DBF6525" w14:textId="22575A63" w:rsidR="00E32B14" w:rsidRPr="005A5460" w:rsidRDefault="00A156E8" w:rsidP="00F36F40">
            <w:pPr>
              <w:jc w:val="both"/>
              <w:rPr>
                <w:rFonts w:ascii="Montserrat" w:hAnsi="Montserrat" w:cs="Tahoma"/>
                <w:b/>
                <w:bCs/>
              </w:rPr>
            </w:pPr>
            <w:r w:rsidRPr="005A5460">
              <w:rPr>
                <w:rFonts w:ascii="Montserrat" w:hAnsi="Montserrat"/>
                <w:b/>
              </w:rPr>
              <w:t>ANEXO</w:t>
            </w:r>
            <w:r w:rsidRPr="005A5460">
              <w:rPr>
                <w:rFonts w:ascii="Montserrat" w:hAnsi="Montserrat" w:cs="Tahoma"/>
                <w:b/>
                <w:bCs/>
                <w:i/>
                <w:iCs/>
              </w:rPr>
              <w:t xml:space="preserve"> </w:t>
            </w:r>
            <w:r w:rsidR="00E32B14" w:rsidRPr="005A5460">
              <w:rPr>
                <w:rFonts w:ascii="Montserrat" w:hAnsi="Montserrat" w:cs="Tahoma"/>
                <w:b/>
                <w:bCs/>
                <w:i/>
                <w:iCs/>
              </w:rPr>
              <w:t>8</w:t>
            </w:r>
          </w:p>
        </w:tc>
      </w:tr>
      <w:tr w:rsidR="00E32B14" w:rsidRPr="005A5460" w14:paraId="147FC49C" w14:textId="77777777" w:rsidTr="00D1765D">
        <w:trPr>
          <w:trHeight w:val="693"/>
        </w:trPr>
        <w:tc>
          <w:tcPr>
            <w:tcW w:w="5000" w:type="pct"/>
            <w:shd w:val="clear" w:color="auto" w:fill="auto"/>
          </w:tcPr>
          <w:p w14:paraId="019B135F" w14:textId="40B75DD6" w:rsidR="00D1765D" w:rsidRPr="00D1765D" w:rsidRDefault="00D1765D" w:rsidP="00D1765D">
            <w:pPr>
              <w:ind w:right="71"/>
              <w:jc w:val="both"/>
              <w:rPr>
                <w:rFonts w:ascii="Montserrat" w:hAnsi="Montserrat" w:cs="Tahoma"/>
                <w:b/>
                <w:bCs/>
                <w:color w:val="000000"/>
                <w:shd w:val="clear" w:color="auto" w:fill="FFFFFF"/>
                <w:lang w:val="es-MX"/>
              </w:rPr>
            </w:pPr>
            <w:r>
              <w:rPr>
                <w:rFonts w:ascii="Montserrat" w:hAnsi="Montserrat" w:cs="Tahoma"/>
                <w:b/>
                <w:bCs/>
                <w:color w:val="000000"/>
                <w:shd w:val="clear" w:color="auto" w:fill="FFFFFF"/>
                <w:lang w:val="es-MX"/>
              </w:rPr>
              <w:t>k</w:t>
            </w:r>
            <w:r w:rsidRPr="00D1765D">
              <w:rPr>
                <w:rFonts w:ascii="Montserrat" w:hAnsi="Montserrat" w:cs="Tahoma"/>
                <w:b/>
                <w:bCs/>
                <w:color w:val="000000"/>
                <w:shd w:val="clear" w:color="auto" w:fill="FFFFFF"/>
                <w:lang w:val="es-MX"/>
              </w:rPr>
              <w:t xml:space="preserve">) MANIFIESTO EN QUE LOS PRECIOS QUE SE PRESENTEN EN LA PROPUESTA ECONÓMICA NO SE COTIZAN EN CONDICIONES DE PRÁCTICAS DESLEALES DE COMERCIO INTERNACIONAL EN SU MODALIDAD DE DISCRIMINACIÓN DE PRECIOS O SUBSIDIOS. </w:t>
            </w:r>
          </w:p>
          <w:p w14:paraId="3542C4A2" w14:textId="77777777" w:rsidR="00D1765D" w:rsidRPr="00D1765D" w:rsidRDefault="00D1765D" w:rsidP="00D1765D">
            <w:pPr>
              <w:ind w:right="71"/>
              <w:jc w:val="both"/>
              <w:rPr>
                <w:rFonts w:ascii="Montserrat" w:hAnsi="Montserrat" w:cs="Tahoma"/>
                <w:color w:val="000000"/>
                <w:shd w:val="clear" w:color="auto" w:fill="FFFFFF"/>
                <w:lang w:val="es-MX"/>
              </w:rPr>
            </w:pPr>
          </w:p>
          <w:p w14:paraId="5D7E3944" w14:textId="77777777" w:rsidR="00D1765D" w:rsidRPr="00D1765D" w:rsidRDefault="00D1765D" w:rsidP="00D1765D">
            <w:pPr>
              <w:ind w:right="71"/>
              <w:jc w:val="both"/>
              <w:rPr>
                <w:rFonts w:ascii="Montserrat" w:hAnsi="Montserrat" w:cs="Tahoma"/>
                <w:color w:val="000000"/>
                <w:shd w:val="clear" w:color="auto" w:fill="FFFFFF"/>
                <w:lang w:val="es-MX"/>
              </w:rPr>
            </w:pPr>
            <w:r w:rsidRPr="00D1765D">
              <w:rPr>
                <w:rFonts w:ascii="Montserrat" w:hAnsi="Montserrat" w:cs="Tahoma"/>
                <w:color w:val="000000"/>
                <w:shd w:val="clear" w:color="auto" w:fill="FFFFFF"/>
                <w:lang w:val="es-MX"/>
              </w:rPr>
              <w:t xml:space="preserve">Manifiesto bajo protesta de decir verdad que el </w:t>
            </w:r>
            <w:r w:rsidRPr="00D1765D">
              <w:rPr>
                <w:rFonts w:ascii="Montserrat" w:hAnsi="Montserrat" w:cs="Tahoma"/>
                <w:b/>
                <w:bCs/>
                <w:color w:val="000000"/>
                <w:shd w:val="clear" w:color="auto" w:fill="FFFFFF"/>
                <w:lang w:val="es-MX"/>
              </w:rPr>
              <w:t>LICITANTE</w:t>
            </w:r>
            <w:r w:rsidRPr="00D1765D">
              <w:rPr>
                <w:rFonts w:ascii="Montserrat" w:hAnsi="Montserrat" w:cs="Tahoma"/>
                <w:color w:val="000000"/>
                <w:shd w:val="clear" w:color="auto" w:fill="FFFFFF"/>
                <w:lang w:val="es-MX"/>
              </w:rPr>
              <w:t xml:space="preserve">, a través de su representante legal, presentarán manifestación por escrito en términos de lo establecido en el artículo 28, segundo párrafo de </w:t>
            </w:r>
            <w:r w:rsidRPr="00D1765D">
              <w:rPr>
                <w:rFonts w:ascii="Montserrat" w:hAnsi="Montserrat" w:cs="Tahoma"/>
                <w:b/>
                <w:bCs/>
                <w:color w:val="000000"/>
                <w:shd w:val="clear" w:color="auto" w:fill="FFFFFF"/>
                <w:lang w:val="es-MX"/>
              </w:rPr>
              <w:t>Ley De Adquisiciones, Arrendamientos y Servicios Del Sector Público</w:t>
            </w:r>
            <w:r w:rsidRPr="00D1765D">
              <w:rPr>
                <w:rFonts w:ascii="Montserrat" w:hAnsi="Montserrat" w:cs="Tahoma"/>
                <w:color w:val="000000"/>
                <w:shd w:val="clear" w:color="auto" w:fill="FFFFFF"/>
                <w:lang w:val="es-MX"/>
              </w:rPr>
              <w:t xml:space="preserve">, que los precios que ofertan en su propuesta económica no se cotizan en condiciones de prácticas desleales de comercio internacional en su modalidad de discriminación de precios o subsidios. </w:t>
            </w:r>
          </w:p>
          <w:p w14:paraId="46881294" w14:textId="77777777" w:rsidR="00D1765D" w:rsidRDefault="00D1765D" w:rsidP="00D1765D">
            <w:pPr>
              <w:jc w:val="both"/>
              <w:rPr>
                <w:rFonts w:ascii="Montserrat" w:hAnsi="Montserrat" w:cs="Tahoma"/>
                <w:b/>
                <w:bCs/>
                <w:color w:val="000000"/>
                <w:shd w:val="clear" w:color="auto" w:fill="FFFFFF"/>
                <w:lang w:val="es-MX"/>
              </w:rPr>
            </w:pPr>
          </w:p>
          <w:p w14:paraId="7C1325CB" w14:textId="6D893EAB" w:rsidR="00E32B14" w:rsidRPr="005A5460" w:rsidRDefault="00E32B14" w:rsidP="00D1765D">
            <w:pPr>
              <w:jc w:val="both"/>
              <w:rPr>
                <w:rFonts w:ascii="Montserrat" w:hAnsi="Montserrat"/>
                <w:b/>
              </w:rPr>
            </w:pPr>
            <w:r w:rsidRPr="005A5460">
              <w:rPr>
                <w:rFonts w:ascii="Montserrat" w:hAnsi="Montserrat" w:cs="Tahoma"/>
                <w:color w:val="000000"/>
                <w:shd w:val="clear" w:color="auto" w:fill="FFFFFF"/>
              </w:rPr>
              <w:t>Para su presentación podrá usar como carátula el</w:t>
            </w:r>
            <w:r w:rsidRPr="005A5460">
              <w:rPr>
                <w:rFonts w:ascii="Montserrat" w:hAnsi="Montserrat" w:cs="Tahoma"/>
                <w:b/>
                <w:bCs/>
                <w:color w:val="000000"/>
                <w:shd w:val="clear" w:color="auto" w:fill="FFFFFF"/>
              </w:rPr>
              <w:t xml:space="preserve"> </w:t>
            </w:r>
            <w:r w:rsidR="00A156E8" w:rsidRPr="005A5460">
              <w:rPr>
                <w:rFonts w:ascii="Montserrat" w:hAnsi="Montserrat"/>
                <w:b/>
              </w:rPr>
              <w:t>ANEXO</w:t>
            </w:r>
            <w:r w:rsidR="00A156E8" w:rsidRPr="005A5460">
              <w:rPr>
                <w:rFonts w:ascii="Montserrat" w:hAnsi="Montserrat" w:cs="Tahoma"/>
                <w:b/>
                <w:bCs/>
                <w:color w:val="000000"/>
                <w:shd w:val="clear" w:color="auto" w:fill="FFFFFF"/>
              </w:rPr>
              <w:t xml:space="preserve"> </w:t>
            </w:r>
            <w:r w:rsidRPr="005A5460">
              <w:rPr>
                <w:rFonts w:ascii="Montserrat" w:hAnsi="Montserrat" w:cs="Tahoma"/>
                <w:b/>
                <w:bCs/>
                <w:color w:val="000000"/>
                <w:shd w:val="clear" w:color="auto" w:fill="FFFFFF"/>
              </w:rPr>
              <w:t>9.</w:t>
            </w:r>
          </w:p>
        </w:tc>
      </w:tr>
    </w:tbl>
    <w:p w14:paraId="3E81062C" w14:textId="1DDE1346" w:rsidR="00AC1D02" w:rsidRPr="005A5460" w:rsidRDefault="00AC1D02"/>
    <w:p w14:paraId="6B963640" w14:textId="0E99ADE3" w:rsidR="005E2430" w:rsidRPr="005A5460" w:rsidRDefault="005E2430">
      <w:pPr>
        <w:rPr>
          <w:rFonts w:ascii="Montserrat" w:hAnsi="Montserrat"/>
          <w:b/>
          <w:bCs/>
        </w:rPr>
      </w:pPr>
      <w:r w:rsidRPr="005A5460">
        <w:rPr>
          <w:rFonts w:ascii="Montserrat" w:hAnsi="Montserrat"/>
          <w:b/>
          <w:bCs/>
        </w:rPr>
        <w:t>B. REQUISITOS LEGALES ADMINISTRATIVOS NO OBLIGATORIOS</w:t>
      </w:r>
      <w:r w:rsidR="00D612BC">
        <w:rPr>
          <w:rFonts w:ascii="Montserrat" w:hAnsi="Montserrat"/>
          <w:b/>
          <w:bCs/>
        </w:rPr>
        <w:t>.</w:t>
      </w:r>
    </w:p>
    <w:p w14:paraId="0EB3AC1A" w14:textId="77777777" w:rsidR="005E2430" w:rsidRPr="005A5460" w:rsidRDefault="005E2430"/>
    <w:tbl>
      <w:tblPr>
        <w:tblStyle w:val="Tablaconcuadrcula"/>
        <w:tblW w:w="5000" w:type="pct"/>
        <w:tblLook w:val="04A0" w:firstRow="1" w:lastRow="0" w:firstColumn="1" w:lastColumn="0" w:noHBand="0" w:noVBand="1"/>
      </w:tblPr>
      <w:tblGrid>
        <w:gridCol w:w="9771"/>
      </w:tblGrid>
      <w:tr w:rsidR="00AC1D02" w:rsidRPr="005A5460" w14:paraId="5881C4F1" w14:textId="77777777" w:rsidTr="005E2430">
        <w:trPr>
          <w:trHeight w:val="50"/>
        </w:trPr>
        <w:tc>
          <w:tcPr>
            <w:tcW w:w="5000" w:type="pct"/>
            <w:shd w:val="clear" w:color="auto" w:fill="D9D9D9" w:themeFill="background1" w:themeFillShade="D9"/>
          </w:tcPr>
          <w:p w14:paraId="210F06BA" w14:textId="2A5FA5DD" w:rsidR="00AC1D02" w:rsidRPr="005A5460" w:rsidRDefault="005E2430" w:rsidP="005E2430">
            <w:pPr>
              <w:rPr>
                <w:rFonts w:ascii="Montserrat" w:hAnsi="Montserrat"/>
                <w:b/>
                <w:bCs/>
              </w:rPr>
            </w:pPr>
            <w:r w:rsidRPr="005A5460">
              <w:rPr>
                <w:rFonts w:ascii="Montserrat" w:hAnsi="Montserrat"/>
                <w:b/>
                <w:bCs/>
              </w:rPr>
              <w:t xml:space="preserve">B. REQUISITOS LEGALES ADMINISTRATIVOS NO OBLIGATORIOS </w:t>
            </w:r>
          </w:p>
        </w:tc>
      </w:tr>
      <w:bookmarkEnd w:id="14"/>
      <w:tr w:rsidR="00E32B14" w:rsidRPr="005A5460" w14:paraId="532AD242" w14:textId="77777777" w:rsidTr="00E32B14">
        <w:trPr>
          <w:trHeight w:val="50"/>
        </w:trPr>
        <w:tc>
          <w:tcPr>
            <w:tcW w:w="5000" w:type="pct"/>
          </w:tcPr>
          <w:p w14:paraId="0EC75C0E" w14:textId="15939712" w:rsidR="00E32B14" w:rsidRPr="005A5460" w:rsidRDefault="005E2430" w:rsidP="00E32B14">
            <w:pPr>
              <w:contextualSpacing/>
              <w:jc w:val="both"/>
              <w:rPr>
                <w:rFonts w:ascii="Montserrat" w:hAnsi="Montserrat" w:cs="Tahoma"/>
              </w:rPr>
            </w:pPr>
            <w:r w:rsidRPr="005A5460">
              <w:rPr>
                <w:rFonts w:ascii="Montserrat" w:hAnsi="Montserrat" w:cs="Tahoma"/>
                <w:b/>
                <w:bCs/>
              </w:rPr>
              <w:t>a</w:t>
            </w:r>
            <w:r w:rsidR="00E32B14" w:rsidRPr="005A5460">
              <w:rPr>
                <w:rFonts w:ascii="Montserrat" w:hAnsi="Montserrat" w:cs="Tahoma"/>
                <w:b/>
                <w:bCs/>
              </w:rPr>
              <w:t>) ESTRATIFICACIÒN.</w:t>
            </w:r>
            <w:r w:rsidR="00E32B14" w:rsidRPr="005A5460">
              <w:rPr>
                <w:rFonts w:ascii="Montserrat" w:hAnsi="Montserrat" w:cs="Tahoma"/>
              </w:rPr>
              <w:t xml:space="preserve"> </w:t>
            </w:r>
          </w:p>
          <w:p w14:paraId="11233A37" w14:textId="77777777" w:rsidR="00E32B14" w:rsidRPr="005A5460" w:rsidRDefault="00E32B14" w:rsidP="00F36F40">
            <w:pPr>
              <w:ind w:left="34"/>
              <w:jc w:val="both"/>
              <w:rPr>
                <w:rFonts w:ascii="Montserrat" w:hAnsi="Montserrat"/>
              </w:rPr>
            </w:pPr>
            <w:r w:rsidRPr="005A5460">
              <w:rPr>
                <w:rFonts w:ascii="Montserrat" w:hAnsi="Montserrat"/>
              </w:rPr>
              <w:t xml:space="preserve">En el caso de que el </w:t>
            </w:r>
            <w:r w:rsidRPr="005A5460">
              <w:rPr>
                <w:rFonts w:ascii="Montserrat" w:hAnsi="Montserrat" w:cs="Tahoma"/>
                <w:b/>
                <w:bCs/>
              </w:rPr>
              <w:t>LICITANTE</w:t>
            </w:r>
            <w:r w:rsidRPr="005A5460">
              <w:rPr>
                <w:rFonts w:ascii="Montserrat" w:hAnsi="Montserrat"/>
              </w:rPr>
              <w:t xml:space="preserve"> tenga el carácter de Micro, Pequeña y Mediana Empresa, en adelante </w:t>
            </w:r>
            <w:r w:rsidRPr="005A5460">
              <w:rPr>
                <w:rFonts w:ascii="Montserrat" w:hAnsi="Montserrat"/>
                <w:b/>
                <w:bCs/>
              </w:rPr>
              <w:t>MIPYMES</w:t>
            </w:r>
            <w:r w:rsidRPr="005A5460">
              <w:rPr>
                <w:rFonts w:ascii="Montserrat" w:hAnsi="Montserrat"/>
              </w:rPr>
              <w:t>, deberá presentar copia del documento expedido por autoridad competente que determine su estratificación como micro, pequeña o mediana empresa, o bien entregar escrito firmado por su representante legal bajo protesta de decir verdad en el que manifieste que cuenta con ese carácter.</w:t>
            </w:r>
          </w:p>
          <w:p w14:paraId="48BB5F88" w14:textId="690FAAEB" w:rsidR="00E32B14" w:rsidRPr="005A5460" w:rsidRDefault="00E32B14" w:rsidP="00F36F40">
            <w:pPr>
              <w:pStyle w:val="Piedepgina"/>
              <w:tabs>
                <w:tab w:val="left" w:pos="95"/>
              </w:tabs>
              <w:ind w:right="-45"/>
              <w:jc w:val="both"/>
              <w:rPr>
                <w:rFonts w:ascii="Montserrat" w:hAnsi="Montserrat" w:cs="Tahoma"/>
                <w:b/>
              </w:rPr>
            </w:pPr>
            <w:r w:rsidRPr="005A5460">
              <w:rPr>
                <w:rFonts w:ascii="Montserrat" w:hAnsi="Montserrat" w:cs="Tahoma"/>
              </w:rPr>
              <w:t xml:space="preserve">Para su presentación podrá usar como carátula el </w:t>
            </w:r>
            <w:r w:rsidR="00A156E8" w:rsidRPr="005A5460">
              <w:rPr>
                <w:rFonts w:ascii="Montserrat" w:hAnsi="Montserrat"/>
                <w:b/>
              </w:rPr>
              <w:t>ANEXO</w:t>
            </w:r>
            <w:r w:rsidR="00A156E8" w:rsidRPr="005A5460">
              <w:rPr>
                <w:rFonts w:ascii="Montserrat" w:hAnsi="Montserrat" w:cs="Tahoma"/>
                <w:b/>
              </w:rPr>
              <w:t xml:space="preserve"> </w:t>
            </w:r>
            <w:r w:rsidRPr="005A5460">
              <w:rPr>
                <w:rFonts w:ascii="Montserrat" w:hAnsi="Montserrat" w:cs="Tahoma"/>
                <w:b/>
              </w:rPr>
              <w:t>1</w:t>
            </w:r>
            <w:r w:rsidR="00984230">
              <w:rPr>
                <w:rFonts w:ascii="Montserrat" w:hAnsi="Montserrat" w:cs="Tahoma"/>
                <w:b/>
              </w:rPr>
              <w:t>0</w:t>
            </w:r>
            <w:r w:rsidRPr="005A5460">
              <w:rPr>
                <w:rFonts w:ascii="Montserrat" w:hAnsi="Montserrat" w:cs="Tahoma"/>
                <w:b/>
              </w:rPr>
              <w:t>.</w:t>
            </w:r>
          </w:p>
        </w:tc>
      </w:tr>
      <w:tr w:rsidR="00E32B14" w:rsidRPr="005A5460" w14:paraId="5B0ED2B3" w14:textId="77777777" w:rsidTr="00037AED">
        <w:trPr>
          <w:trHeight w:val="37"/>
        </w:trPr>
        <w:tc>
          <w:tcPr>
            <w:tcW w:w="5000" w:type="pct"/>
          </w:tcPr>
          <w:p w14:paraId="2CD111B5" w14:textId="4959C5CC" w:rsidR="00E32B14" w:rsidRPr="005A5460" w:rsidRDefault="005E2430" w:rsidP="00E32B14">
            <w:pPr>
              <w:contextualSpacing/>
              <w:jc w:val="both"/>
              <w:rPr>
                <w:rFonts w:ascii="Montserrat" w:hAnsi="Montserrat" w:cs="Tahoma"/>
                <w:b/>
                <w:bCs/>
              </w:rPr>
            </w:pPr>
            <w:r w:rsidRPr="005A5460">
              <w:rPr>
                <w:rFonts w:ascii="Montserrat" w:hAnsi="Montserrat" w:cs="Tahoma"/>
                <w:b/>
                <w:bCs/>
              </w:rPr>
              <w:t>b</w:t>
            </w:r>
            <w:r w:rsidR="00E32B14" w:rsidRPr="005A5460">
              <w:rPr>
                <w:rFonts w:ascii="Montserrat" w:hAnsi="Montserrat" w:cs="Tahoma"/>
                <w:b/>
                <w:bCs/>
              </w:rPr>
              <w:t>) TRANSPARENCIA E INFORMACIÒN CONFIDENCIAL</w:t>
            </w:r>
          </w:p>
          <w:p w14:paraId="1EF6968B" w14:textId="25C5A665" w:rsidR="00E32B14" w:rsidRPr="005A5460" w:rsidRDefault="00E32B14" w:rsidP="00F36F40">
            <w:pPr>
              <w:tabs>
                <w:tab w:val="left" w:pos="1"/>
              </w:tabs>
              <w:jc w:val="both"/>
              <w:rPr>
                <w:rFonts w:ascii="Montserrat" w:hAnsi="Montserrat" w:cs="Tahoma"/>
                <w:b/>
                <w:bCs/>
              </w:rPr>
            </w:pPr>
            <w:r w:rsidRPr="005A5460">
              <w:rPr>
                <w:rFonts w:ascii="Montserrat" w:hAnsi="Montserrat"/>
              </w:rPr>
              <w:t xml:space="preserve">El licitante presentará escrito en el que en términos de lo establecido en los artículos 110, 113 y 117 de la Ley Federal de Transparencia y Acceso a la Información Pública, manifieste cuáles son los documentos de su proposición, que contienen información confidencial, reservada o comercial reservada, siempre que tengan el derecho de reservarse la información, de conformidad con las disposiciones aplicables, explicando los motivos de clasificación, el cual deberá estar suscrito directamente por su representante legal o apoderado general para actos de administración y/o dominio, o con poder especial para participar en el presente </w:t>
            </w:r>
            <w:r w:rsidR="006A00C6" w:rsidRPr="005A5460">
              <w:rPr>
                <w:rFonts w:ascii="Montserrat" w:hAnsi="Montserrat" w:cs="Tahoma"/>
              </w:rPr>
              <w:t>procedimiento de contratación.</w:t>
            </w:r>
          </w:p>
          <w:p w14:paraId="36B2B3E8" w14:textId="0793CE98" w:rsidR="00E32B14" w:rsidRPr="005A5460" w:rsidRDefault="00E32B14" w:rsidP="00F36F40">
            <w:pPr>
              <w:pStyle w:val="Piedepgina"/>
              <w:tabs>
                <w:tab w:val="left" w:pos="95"/>
              </w:tabs>
              <w:ind w:right="-45"/>
              <w:jc w:val="both"/>
              <w:rPr>
                <w:rFonts w:ascii="Montserrat" w:hAnsi="Montserrat" w:cs="Tahoma"/>
                <w:b/>
                <w:bCs/>
              </w:rPr>
            </w:pPr>
            <w:r w:rsidRPr="005A5460">
              <w:rPr>
                <w:rFonts w:ascii="Montserrat" w:hAnsi="Montserrat" w:cs="Tahoma"/>
              </w:rPr>
              <w:t>Para su presentación podrá usar como carátula el</w:t>
            </w:r>
            <w:r w:rsidRPr="005A5460">
              <w:rPr>
                <w:rFonts w:ascii="Montserrat" w:hAnsi="Montserrat" w:cs="Tahoma"/>
                <w:b/>
                <w:bCs/>
              </w:rPr>
              <w:t xml:space="preserve"> </w:t>
            </w:r>
            <w:r w:rsidR="00A156E8" w:rsidRPr="005A5460">
              <w:rPr>
                <w:rFonts w:ascii="Montserrat" w:hAnsi="Montserrat"/>
                <w:b/>
              </w:rPr>
              <w:t>ANEXO</w:t>
            </w:r>
            <w:r w:rsidR="00A156E8" w:rsidRPr="005A5460">
              <w:rPr>
                <w:rFonts w:ascii="Montserrat" w:hAnsi="Montserrat" w:cs="Tahoma"/>
                <w:b/>
                <w:bCs/>
              </w:rPr>
              <w:t xml:space="preserve"> </w:t>
            </w:r>
            <w:r w:rsidRPr="005A5460">
              <w:rPr>
                <w:rFonts w:ascii="Montserrat" w:hAnsi="Montserrat" w:cs="Tahoma"/>
                <w:b/>
                <w:bCs/>
              </w:rPr>
              <w:t>1</w:t>
            </w:r>
            <w:r w:rsidR="00984230">
              <w:rPr>
                <w:rFonts w:ascii="Montserrat" w:hAnsi="Montserrat" w:cs="Tahoma"/>
                <w:b/>
                <w:bCs/>
              </w:rPr>
              <w:t>1</w:t>
            </w:r>
            <w:r w:rsidRPr="005A5460">
              <w:rPr>
                <w:rFonts w:ascii="Montserrat" w:hAnsi="Montserrat" w:cs="Tahoma"/>
                <w:b/>
                <w:bCs/>
              </w:rPr>
              <w:t>.</w:t>
            </w:r>
          </w:p>
        </w:tc>
      </w:tr>
      <w:tr w:rsidR="00E32B14" w:rsidRPr="005A5460" w14:paraId="54550E02" w14:textId="77777777" w:rsidTr="00E32B14">
        <w:trPr>
          <w:trHeight w:val="809"/>
        </w:trPr>
        <w:tc>
          <w:tcPr>
            <w:tcW w:w="5000" w:type="pct"/>
          </w:tcPr>
          <w:p w14:paraId="62B5F897" w14:textId="248ACA07" w:rsidR="00E32B14" w:rsidRPr="005A5460" w:rsidRDefault="005E2430" w:rsidP="00E32B14">
            <w:pPr>
              <w:spacing w:before="120"/>
              <w:contextualSpacing/>
              <w:jc w:val="both"/>
              <w:rPr>
                <w:rFonts w:ascii="Montserrat" w:hAnsi="Montserrat" w:cs="Tahoma"/>
                <w:b/>
                <w:bCs/>
              </w:rPr>
            </w:pPr>
            <w:r w:rsidRPr="005A5460">
              <w:rPr>
                <w:rFonts w:ascii="Montserrat" w:hAnsi="Montserrat" w:cs="Tahoma"/>
                <w:b/>
                <w:bCs/>
              </w:rPr>
              <w:t>c</w:t>
            </w:r>
            <w:r w:rsidR="00E32B14" w:rsidRPr="005A5460">
              <w:rPr>
                <w:rFonts w:ascii="Montserrat" w:hAnsi="Montserrat" w:cs="Tahoma"/>
                <w:b/>
                <w:bCs/>
              </w:rPr>
              <w:t>) CARTA DE CONFORMIDAD DE ACEPTACIÓN</w:t>
            </w:r>
            <w:r w:rsidR="00A72F88" w:rsidRPr="005A5460">
              <w:rPr>
                <w:rFonts w:ascii="Montserrat" w:hAnsi="Montserrat" w:cs="Tahoma"/>
                <w:b/>
                <w:bCs/>
              </w:rPr>
              <w:t xml:space="preserve"> DE LA PRESENTE SOLICITUD DE COTIZACIÓN.</w:t>
            </w:r>
          </w:p>
          <w:p w14:paraId="1BEACAAB" w14:textId="603C3780" w:rsidR="00E32B14" w:rsidRPr="005A5460" w:rsidRDefault="00E32B14" w:rsidP="00E250A0">
            <w:pPr>
              <w:ind w:right="71"/>
              <w:jc w:val="both"/>
              <w:rPr>
                <w:rFonts w:ascii="Montserrat" w:hAnsi="Montserrat" w:cs="Tahoma"/>
              </w:rPr>
            </w:pPr>
            <w:r w:rsidRPr="005A5460">
              <w:rPr>
                <w:rFonts w:ascii="Montserrat" w:hAnsi="Montserrat" w:cs="Tahoma"/>
                <w:bCs/>
              </w:rPr>
              <w:t xml:space="preserve">Escrito firmado por el licitante o representante legal en el que manifieste, bajo protesta de decir verdad que él y personal de su representada, recibieron la </w:t>
            </w:r>
            <w:r w:rsidR="009640AD">
              <w:rPr>
                <w:rFonts w:ascii="Montserrat" w:hAnsi="Montserrat" w:cs="Tahoma"/>
                <w:b/>
              </w:rPr>
              <w:t>SOLICITUD DE COTIZACIÓN INTERNACIONAL ABIERTA</w:t>
            </w:r>
            <w:r w:rsidR="0081583B" w:rsidRPr="005A5460">
              <w:rPr>
                <w:rFonts w:ascii="Montserrat" w:hAnsi="Montserrat" w:cs="Tahoma"/>
                <w:b/>
              </w:rPr>
              <w:t xml:space="preserve"> </w:t>
            </w:r>
            <w:r w:rsidR="00203D0C" w:rsidRPr="005A5460">
              <w:rPr>
                <w:rFonts w:ascii="Montserrat" w:hAnsi="Montserrat" w:cs="Tahoma"/>
                <w:b/>
              </w:rPr>
              <w:t xml:space="preserve">MIXTA </w:t>
            </w:r>
            <w:r w:rsidR="0065566B">
              <w:rPr>
                <w:rFonts w:ascii="Montserrat" w:hAnsi="Montserrat" w:cs="Tahoma"/>
                <w:b/>
              </w:rPr>
              <w:t>AA-73-019-914010985-I-16-2023</w:t>
            </w:r>
            <w:r w:rsidR="00203D0C" w:rsidRPr="005A5460">
              <w:rPr>
                <w:rFonts w:ascii="Montserrat" w:hAnsi="Montserrat" w:cs="Tahoma"/>
                <w:b/>
              </w:rPr>
              <w:t xml:space="preserve"> (</w:t>
            </w:r>
            <w:r w:rsidR="008A399C">
              <w:rPr>
                <w:rFonts w:ascii="Montserrat" w:hAnsi="Montserrat" w:cs="Tahoma"/>
                <w:b/>
              </w:rPr>
              <w:t>SSJ-SGA-DGA-CA-SECG-010-2023</w:t>
            </w:r>
            <w:r w:rsidR="00203D0C" w:rsidRPr="005A5460">
              <w:rPr>
                <w:rFonts w:ascii="Montserrat" w:hAnsi="Montserrat" w:cs="Tahoma"/>
                <w:b/>
              </w:rPr>
              <w:t>)</w:t>
            </w:r>
            <w:r w:rsidR="0081583B" w:rsidRPr="005A5460">
              <w:rPr>
                <w:rFonts w:ascii="Montserrat" w:hAnsi="Montserrat" w:cs="Tahoma"/>
                <w:b/>
              </w:rPr>
              <w:t xml:space="preserve"> </w:t>
            </w:r>
            <w:r w:rsidR="00E250A0" w:rsidRPr="005A5460">
              <w:rPr>
                <w:rFonts w:ascii="Montserrat" w:hAnsi="Montserrat" w:cs="Tahoma"/>
                <w:b/>
              </w:rPr>
              <w:t xml:space="preserve"> “</w:t>
            </w:r>
            <w:r w:rsidR="00EF2DD5">
              <w:rPr>
                <w:rFonts w:ascii="Montserrat" w:hAnsi="Montserrat" w:cs="Tahoma"/>
                <w:b/>
              </w:rPr>
              <w:t>ADQUISICIÓN DE TIRAS REACTIVAS PARA EL PROGRAMA DE FORTALECIMIENTO A LA ATENCIÓN MÉDICA</w:t>
            </w:r>
            <w:r w:rsidR="00E250A0" w:rsidRPr="005A5460">
              <w:rPr>
                <w:rFonts w:ascii="Montserrat" w:hAnsi="Montserrat" w:cs="Tahoma"/>
                <w:b/>
              </w:rPr>
              <w:t>”</w:t>
            </w:r>
            <w:r w:rsidRPr="005A5460">
              <w:rPr>
                <w:rFonts w:ascii="Montserrat" w:hAnsi="Montserrat" w:cs="Tahoma"/>
                <w:b/>
              </w:rPr>
              <w:t xml:space="preserve"> </w:t>
            </w:r>
            <w:r w:rsidRPr="005A5460">
              <w:rPr>
                <w:rFonts w:ascii="Montserrat" w:hAnsi="Montserrat" w:cs="Tahoma"/>
                <w:bCs/>
              </w:rPr>
              <w:t xml:space="preserve">y que habiendo tomado nota de los datos y requerimientos a los que se ajustará la misma, acepta íntegramente los requisitos contenidos en el citado documento. Asimismo, manifieste que conoce las disposiciones legales que rigen las adquisiciones y la </w:t>
            </w:r>
            <w:r w:rsidR="00CF5BD0">
              <w:rPr>
                <w:rFonts w:ascii="Montserrat" w:hAnsi="Montserrat" w:cs="Tahoma"/>
                <w:bCs/>
              </w:rPr>
              <w:t>presente adquisición</w:t>
            </w:r>
            <w:r w:rsidRPr="005A5460">
              <w:rPr>
                <w:rFonts w:ascii="Montserrat" w:hAnsi="Montserrat" w:cs="Tahoma"/>
                <w:bCs/>
              </w:rPr>
              <w:t xml:space="preserve"> con recursos federales y de conformidad con lo señalado en la</w:t>
            </w:r>
            <w:r w:rsidR="00E250A0" w:rsidRPr="005A5460">
              <w:rPr>
                <w:rFonts w:ascii="Montserrat" w:hAnsi="Montserrat" w:cs="Tahoma"/>
                <w:bCs/>
              </w:rPr>
              <w:t xml:space="preserve"> presente solicitud de </w:t>
            </w:r>
            <w:r w:rsidR="004E0688" w:rsidRPr="005A5460">
              <w:rPr>
                <w:rFonts w:ascii="Montserrat" w:hAnsi="Montserrat" w:cs="Tahoma"/>
                <w:bCs/>
              </w:rPr>
              <w:t>cotización y</w:t>
            </w:r>
            <w:r w:rsidRPr="005A5460">
              <w:rPr>
                <w:rFonts w:ascii="Montserrat" w:hAnsi="Montserrat" w:cs="Tahoma"/>
                <w:bCs/>
              </w:rPr>
              <w:t xml:space="preserve"> el contenido de los formatos y anexos. </w:t>
            </w:r>
          </w:p>
          <w:p w14:paraId="196DB29A" w14:textId="37C7EA79" w:rsidR="00E32B14" w:rsidRPr="005A5460" w:rsidRDefault="00E32B14" w:rsidP="00F36F40">
            <w:pPr>
              <w:jc w:val="both"/>
              <w:rPr>
                <w:rFonts w:ascii="Montserrat" w:hAnsi="Montserrat" w:cs="Tahoma"/>
                <w:b/>
                <w:bCs/>
              </w:rPr>
            </w:pPr>
            <w:r w:rsidRPr="005A5460">
              <w:rPr>
                <w:rFonts w:ascii="Montserrat" w:hAnsi="Montserrat" w:cs="Tahoma"/>
              </w:rPr>
              <w:t xml:space="preserve">Para su presentación podrá usar como carátula el </w:t>
            </w:r>
            <w:r w:rsidR="00A156E8" w:rsidRPr="005A5460">
              <w:rPr>
                <w:rFonts w:ascii="Montserrat" w:hAnsi="Montserrat"/>
                <w:b/>
              </w:rPr>
              <w:t>ANEXO</w:t>
            </w:r>
            <w:r w:rsidR="00A156E8" w:rsidRPr="005A5460">
              <w:rPr>
                <w:rFonts w:ascii="Montserrat" w:hAnsi="Montserrat" w:cs="Tahoma"/>
                <w:b/>
              </w:rPr>
              <w:t xml:space="preserve"> </w:t>
            </w:r>
            <w:r w:rsidRPr="005A5460">
              <w:rPr>
                <w:rFonts w:ascii="Montserrat" w:hAnsi="Montserrat" w:cs="Tahoma"/>
                <w:b/>
              </w:rPr>
              <w:t>1</w:t>
            </w:r>
            <w:r w:rsidR="00984230">
              <w:rPr>
                <w:rFonts w:ascii="Montserrat" w:hAnsi="Montserrat" w:cs="Tahoma"/>
                <w:b/>
              </w:rPr>
              <w:t>2</w:t>
            </w:r>
            <w:r w:rsidRPr="005A5460">
              <w:rPr>
                <w:rFonts w:ascii="Montserrat" w:hAnsi="Montserrat" w:cs="Tahoma"/>
                <w:b/>
              </w:rPr>
              <w:t>.</w:t>
            </w:r>
          </w:p>
        </w:tc>
      </w:tr>
      <w:tr w:rsidR="00E32B14" w:rsidRPr="005A5460" w14:paraId="174A798F" w14:textId="77777777" w:rsidTr="00E32B14">
        <w:trPr>
          <w:trHeight w:val="809"/>
        </w:trPr>
        <w:tc>
          <w:tcPr>
            <w:tcW w:w="5000" w:type="pct"/>
          </w:tcPr>
          <w:p w14:paraId="5E07451B" w14:textId="5802FE5A" w:rsidR="00E32B14" w:rsidRPr="005A5460" w:rsidRDefault="005E2430" w:rsidP="00E32B14">
            <w:pPr>
              <w:spacing w:before="120"/>
              <w:contextualSpacing/>
              <w:jc w:val="both"/>
              <w:rPr>
                <w:rFonts w:ascii="Montserrat" w:hAnsi="Montserrat" w:cs="Tahoma"/>
                <w:b/>
                <w:bCs/>
              </w:rPr>
            </w:pPr>
            <w:r w:rsidRPr="005A5460">
              <w:rPr>
                <w:rFonts w:ascii="Montserrat" w:hAnsi="Montserrat" w:cs="Tahoma"/>
                <w:b/>
                <w:bCs/>
              </w:rPr>
              <w:t>d</w:t>
            </w:r>
            <w:r w:rsidR="00E32B14" w:rsidRPr="005A5460">
              <w:rPr>
                <w:rFonts w:ascii="Montserrat" w:hAnsi="Montserrat" w:cs="Tahoma"/>
                <w:b/>
                <w:bCs/>
              </w:rPr>
              <w:t>) MANIFESTACIÓN TOLERANCIA CERO.</w:t>
            </w:r>
          </w:p>
          <w:p w14:paraId="57F3099A" w14:textId="77777777" w:rsidR="00E32B14" w:rsidRPr="005A5460" w:rsidRDefault="00E32B14" w:rsidP="004E0688">
            <w:pPr>
              <w:jc w:val="both"/>
              <w:rPr>
                <w:rFonts w:ascii="Montserrat" w:hAnsi="Montserrat"/>
              </w:rPr>
            </w:pPr>
            <w:r w:rsidRPr="005A5460">
              <w:rPr>
                <w:rFonts w:ascii="Montserrat" w:hAnsi="Montserrat"/>
              </w:rPr>
              <w:t>El licitante presentará escrito firmado directamente por su representante legal o apoderado general para actos de administración o de dominio, o con poder especial para participar en el presente procedimiento de contratación, en el que manifieste que:</w:t>
            </w:r>
          </w:p>
          <w:p w14:paraId="21C44F42" w14:textId="77777777" w:rsidR="00E32B14" w:rsidRPr="005A5460" w:rsidRDefault="00E32B14" w:rsidP="00F36F40">
            <w:pPr>
              <w:spacing w:before="120"/>
              <w:jc w:val="both"/>
              <w:rPr>
                <w:rFonts w:ascii="Montserrat" w:hAnsi="Montserrat"/>
              </w:rPr>
            </w:pPr>
            <w:r w:rsidRPr="005A5460">
              <w:rPr>
                <w:rFonts w:ascii="Montserrat" w:hAnsi="Montserrat"/>
              </w:rPr>
              <w:t>Para dar cumplimiento a la normatividad en materia de combate a los actos de Corrupción, y que tiene pleno conocimiento de los alcances de dichas normas, comprometiéndose a practicar, instrumentar, promover, ejercer y aplicar una política de TOLERANCIA CERO, a cualesquiera de las conductas que impliquen o conlleven la comisión, omisión o tolerancia por sí o por interpósita persona que se señalan a continuación de manera enunciativa más no limitativa:</w:t>
            </w:r>
          </w:p>
          <w:p w14:paraId="0321698D"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Cohecho</w:t>
            </w:r>
          </w:p>
          <w:p w14:paraId="33DB0025"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 xml:space="preserve">Peculado </w:t>
            </w:r>
          </w:p>
          <w:p w14:paraId="73A14E94"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Desvío de Recursos</w:t>
            </w:r>
          </w:p>
          <w:p w14:paraId="0E506B05"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Utilización indebida de Información.</w:t>
            </w:r>
          </w:p>
          <w:p w14:paraId="3E265DFB"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 xml:space="preserve">Soborno </w:t>
            </w:r>
          </w:p>
          <w:p w14:paraId="60F044BE"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Participación Ilícita en Procedimientos Administrativos</w:t>
            </w:r>
          </w:p>
          <w:p w14:paraId="7C8A0FB3"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Tráfico de Influencias</w:t>
            </w:r>
          </w:p>
          <w:p w14:paraId="57894EB2"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Presentación de Documentación o Información falsa.</w:t>
            </w:r>
          </w:p>
          <w:p w14:paraId="499CE87E"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Colusión</w:t>
            </w:r>
          </w:p>
          <w:p w14:paraId="238FFDD8" w14:textId="77777777" w:rsidR="00E32B14" w:rsidRPr="005A5460" w:rsidRDefault="00E32B14">
            <w:pPr>
              <w:pStyle w:val="Prrafodelista"/>
              <w:numPr>
                <w:ilvl w:val="0"/>
                <w:numId w:val="23"/>
              </w:numPr>
              <w:spacing w:before="120" w:after="120"/>
              <w:contextualSpacing/>
              <w:jc w:val="both"/>
              <w:rPr>
                <w:rFonts w:ascii="Montserrat" w:hAnsi="Montserrat"/>
              </w:rPr>
            </w:pPr>
            <w:r w:rsidRPr="005A5460">
              <w:rPr>
                <w:rFonts w:ascii="Montserrat" w:hAnsi="Montserrat"/>
              </w:rPr>
              <w:t>Contratación indebida de exservidores públicos</w:t>
            </w:r>
          </w:p>
          <w:p w14:paraId="660A19AA" w14:textId="77777777" w:rsidR="00E32B14" w:rsidRPr="005A5460" w:rsidRDefault="00E32B14" w:rsidP="00F36F40">
            <w:pPr>
              <w:spacing w:before="120"/>
              <w:jc w:val="both"/>
              <w:rPr>
                <w:rFonts w:ascii="Montserrat" w:hAnsi="Montserrat"/>
              </w:rPr>
            </w:pPr>
            <w:r w:rsidRPr="005A5460">
              <w:rPr>
                <w:rFonts w:ascii="Montserrat" w:hAnsi="Montserrat"/>
              </w:rPr>
              <w:t>Asimismo, que el licitante conoce el alcance de las conductas establecidas en los artículos 70, 71 y 72, así como de las sanciones de dichas conductas, mismas que se encuentran reguladas conforme a lo dispuesto en los artículos 81 y 82, todos de la Ley General de Responsabilidades Administrativas y 60, fracción IV de la Ley de Adquisiciones, Arrendamientos y Servicios del Sector Público.</w:t>
            </w:r>
          </w:p>
          <w:p w14:paraId="2C877290" w14:textId="060BA7F2" w:rsidR="00E32B14" w:rsidRPr="005A5460" w:rsidRDefault="00A156E8" w:rsidP="00F36F40">
            <w:pPr>
              <w:spacing w:before="120"/>
              <w:jc w:val="both"/>
              <w:rPr>
                <w:rFonts w:ascii="Montserrat" w:hAnsi="Montserrat" w:cs="Tahoma"/>
                <w:b/>
                <w:bCs/>
              </w:rPr>
            </w:pPr>
            <w:r w:rsidRPr="005A5460">
              <w:rPr>
                <w:rFonts w:ascii="Montserrat" w:hAnsi="Montserrat"/>
                <w:b/>
              </w:rPr>
              <w:t>ANEXO 1</w:t>
            </w:r>
            <w:r w:rsidR="00984230">
              <w:rPr>
                <w:rFonts w:ascii="Montserrat" w:hAnsi="Montserrat"/>
                <w:b/>
              </w:rPr>
              <w:t>3</w:t>
            </w:r>
            <w:r w:rsidRPr="005A5460">
              <w:rPr>
                <w:rFonts w:ascii="Montserrat" w:hAnsi="Montserrat"/>
                <w:b/>
              </w:rPr>
              <w:t>.</w:t>
            </w:r>
          </w:p>
        </w:tc>
      </w:tr>
      <w:tr w:rsidR="00D1765D" w:rsidRPr="005A5460" w14:paraId="77DACD6C" w14:textId="77777777" w:rsidTr="00E32B14">
        <w:trPr>
          <w:trHeight w:val="809"/>
        </w:trPr>
        <w:tc>
          <w:tcPr>
            <w:tcW w:w="5000" w:type="pct"/>
          </w:tcPr>
          <w:p w14:paraId="7D85AAB5" w14:textId="2D5CAE3D" w:rsidR="00D1765D" w:rsidRPr="00D1765D" w:rsidRDefault="00D1765D" w:rsidP="00D1765D">
            <w:pPr>
              <w:spacing w:before="120"/>
              <w:contextualSpacing/>
              <w:jc w:val="both"/>
              <w:rPr>
                <w:rFonts w:ascii="Montserrat" w:hAnsi="Montserrat" w:cs="Tahoma"/>
              </w:rPr>
            </w:pPr>
            <w:r>
              <w:rPr>
                <w:rFonts w:ascii="Montserrat" w:hAnsi="Montserrat" w:cs="Tahoma"/>
                <w:b/>
                <w:bCs/>
              </w:rPr>
              <w:t>e</w:t>
            </w:r>
            <w:r w:rsidRPr="00D1765D">
              <w:rPr>
                <w:rFonts w:ascii="Montserrat" w:hAnsi="Montserrat" w:cs="Tahoma"/>
                <w:b/>
                <w:bCs/>
              </w:rPr>
              <w:t xml:space="preserve">) </w:t>
            </w:r>
            <w:r w:rsidRPr="00D1765D">
              <w:rPr>
                <w:rFonts w:ascii="Montserrat" w:hAnsi="Montserrat" w:cs="Tahoma"/>
              </w:rPr>
              <w:t>En caso de ofertar bienes producidos en los Estados Unidos Mexicanos y que cuentan con un porcentaje de contenido nacional del 65%, el licitante podrá presentar manifestación por escrito, bajo protesta de decir verdad, firmada por la persona física o representante legal, que los bienes que oferta serán producidos en los Estados Unidos Mexicanos y que los mismos cuentan con el porcentaje de contenido nacional indicado y por tanto elegibles para la aplicación del margen de preferencia de precio del 15% con respecto a bienes de importación.</w:t>
            </w:r>
          </w:p>
          <w:p w14:paraId="0BF2D4FF" w14:textId="77777777" w:rsidR="00D1765D" w:rsidRPr="00D1765D" w:rsidRDefault="00D1765D" w:rsidP="00D1765D">
            <w:pPr>
              <w:spacing w:before="120"/>
              <w:contextualSpacing/>
              <w:jc w:val="both"/>
              <w:rPr>
                <w:rFonts w:ascii="Montserrat" w:hAnsi="Montserrat" w:cs="Tahoma"/>
              </w:rPr>
            </w:pPr>
          </w:p>
          <w:p w14:paraId="7C59540E" w14:textId="77777777" w:rsidR="00D1765D" w:rsidRDefault="00D1765D" w:rsidP="00D1765D">
            <w:pPr>
              <w:ind w:right="71"/>
              <w:jc w:val="both"/>
              <w:rPr>
                <w:rFonts w:ascii="Montserrat" w:hAnsi="Montserrat" w:cs="Tahoma"/>
              </w:rPr>
            </w:pPr>
            <w:r w:rsidRPr="00D1765D">
              <w:rPr>
                <w:rFonts w:ascii="Montserrat" w:hAnsi="Montserrat" w:cs="Tahoma"/>
              </w:rPr>
              <w:t>Asimismo, deberán manifestar, bajo protesta de decir verdad, que tienen conocimiento de lo previsto en el artículo 57 de Ley De Adquisiciones, Arrendamientos y Servicios Del Sector Público  y se compromete en caso de ser requerido, a aceptar una verificación del cumplimiento de los requisitos sobre el contenido nacional de los bienes ofertados, a través de la exhibición de la información documental correspondiente, conservando dicha información por tres años a partir de la entrega de los bienes a la Convocante.</w:t>
            </w:r>
          </w:p>
          <w:p w14:paraId="585A4359" w14:textId="77777777" w:rsidR="00D1765D" w:rsidRPr="005A5460" w:rsidRDefault="00D1765D" w:rsidP="00D1765D">
            <w:pPr>
              <w:ind w:right="71"/>
              <w:jc w:val="both"/>
              <w:rPr>
                <w:rFonts w:ascii="Montserrat" w:hAnsi="Montserrat" w:cs="Tahoma"/>
              </w:rPr>
            </w:pPr>
          </w:p>
          <w:p w14:paraId="430D7F56" w14:textId="591A517A" w:rsidR="00D1765D" w:rsidRPr="005A5460" w:rsidRDefault="00D1765D" w:rsidP="00D1765D">
            <w:pPr>
              <w:spacing w:before="120"/>
              <w:contextualSpacing/>
              <w:jc w:val="both"/>
              <w:rPr>
                <w:rFonts w:ascii="Montserrat" w:hAnsi="Montserrat" w:cs="Tahoma"/>
                <w:b/>
                <w:bCs/>
              </w:rPr>
            </w:pPr>
            <w:r w:rsidRPr="005A5460">
              <w:rPr>
                <w:rFonts w:ascii="Montserrat" w:hAnsi="Montserrat" w:cs="Tahoma"/>
              </w:rPr>
              <w:t xml:space="preserve">Para su presentación podrá usar como carátula el </w:t>
            </w:r>
            <w:r w:rsidRPr="005A5460">
              <w:rPr>
                <w:rFonts w:ascii="Montserrat" w:hAnsi="Montserrat"/>
                <w:b/>
              </w:rPr>
              <w:t>ANEXO</w:t>
            </w:r>
            <w:r w:rsidRPr="005A5460">
              <w:rPr>
                <w:rFonts w:ascii="Montserrat" w:hAnsi="Montserrat" w:cs="Tahoma"/>
                <w:b/>
              </w:rPr>
              <w:t xml:space="preserve"> 1</w:t>
            </w:r>
            <w:r>
              <w:rPr>
                <w:rFonts w:ascii="Montserrat" w:hAnsi="Montserrat" w:cs="Tahoma"/>
                <w:b/>
              </w:rPr>
              <w:t>4</w:t>
            </w:r>
            <w:r w:rsidRPr="005A5460">
              <w:rPr>
                <w:rFonts w:ascii="Montserrat" w:hAnsi="Montserrat" w:cs="Tahoma"/>
                <w:b/>
              </w:rPr>
              <w:t>.</w:t>
            </w:r>
          </w:p>
        </w:tc>
      </w:tr>
      <w:tr w:rsidR="00E32B14" w:rsidRPr="005A5460" w14:paraId="3BE907C2" w14:textId="77777777" w:rsidTr="00A156E8">
        <w:trPr>
          <w:trHeight w:val="237"/>
        </w:trPr>
        <w:tc>
          <w:tcPr>
            <w:tcW w:w="5000" w:type="pct"/>
          </w:tcPr>
          <w:p w14:paraId="1F2626B0" w14:textId="11605C87" w:rsidR="00E32B14" w:rsidRPr="005A5460" w:rsidRDefault="00D1765D" w:rsidP="00E32B14">
            <w:pPr>
              <w:contextualSpacing/>
              <w:jc w:val="both"/>
              <w:rPr>
                <w:rFonts w:ascii="Montserrat" w:hAnsi="Montserrat" w:cs="Tahoma"/>
                <w:b/>
                <w:bCs/>
              </w:rPr>
            </w:pPr>
            <w:r>
              <w:rPr>
                <w:rFonts w:ascii="Montserrat" w:hAnsi="Montserrat" w:cs="Tahoma"/>
                <w:b/>
                <w:bCs/>
              </w:rPr>
              <w:t>f</w:t>
            </w:r>
            <w:r w:rsidR="00E32B14" w:rsidRPr="005A5460">
              <w:rPr>
                <w:rFonts w:ascii="Montserrat" w:hAnsi="Montserrat" w:cs="Tahoma"/>
                <w:b/>
                <w:bCs/>
              </w:rPr>
              <w:t xml:space="preserve">) ACUSE DEL MANIFIESTO </w:t>
            </w:r>
          </w:p>
          <w:p w14:paraId="15A6E935" w14:textId="77777777" w:rsidR="00E32B14" w:rsidRPr="005A5460" w:rsidRDefault="00E32B14" w:rsidP="00F36F40">
            <w:pPr>
              <w:jc w:val="both"/>
              <w:rPr>
                <w:rFonts w:ascii="Montserrat" w:hAnsi="Montserrat" w:cs="Tahoma"/>
              </w:rPr>
            </w:pPr>
            <w:r w:rsidRPr="005A5460">
              <w:rPr>
                <w:rFonts w:ascii="Montserrat" w:hAnsi="Montserrat" w:cs="Tahoma"/>
              </w:rPr>
              <w:t>con la diferencia de fecha no mayor a cinco día hábiles a la fecha de presentación y apertura de proposiciones, en el que el licitante podrá afirmar o negar los vínculos o relaciones de negocios, laborales, profesionales, personales o de parentesco por consanguinidad o afinidad hasta el cuarto grado que tengan las personas, mismo que será tramitado en la página de internet   https://manifiesto.funcionpublica.gob.mx de conformidad con lo establecido en los numerales 3, 4, 5 y 6 del Anexo Segundo del Protocolo de Actuación en Materia de Contrataciones Públicas, Otorgamiento y Prórroga de Licencias, Permisos, Autorizaciones y Concesiones. Publicado en el Diario Oficial de la Federación el 20 de agosto de 2015 y sus reformas del 19 de febrero de 2016 y 28 de febrero de 2017.</w:t>
            </w:r>
          </w:p>
          <w:p w14:paraId="3F4D63BB" w14:textId="69CEE0D5" w:rsidR="00E32B14" w:rsidRPr="005A5460" w:rsidRDefault="00E32B14" w:rsidP="00F36F40">
            <w:pPr>
              <w:jc w:val="both"/>
              <w:rPr>
                <w:rFonts w:ascii="Montserrat" w:hAnsi="Montserrat" w:cs="Tahoma"/>
              </w:rPr>
            </w:pPr>
            <w:r w:rsidRPr="005A5460">
              <w:rPr>
                <w:rFonts w:ascii="Montserrat" w:hAnsi="Montserrat" w:cs="Tahoma"/>
              </w:rPr>
              <w:t xml:space="preserve">NO SE PROPORCIONA </w:t>
            </w:r>
            <w:r w:rsidR="00A156E8" w:rsidRPr="005A5460">
              <w:rPr>
                <w:rFonts w:ascii="Montserrat" w:hAnsi="Montserrat"/>
                <w:b/>
              </w:rPr>
              <w:t>ANEXO</w:t>
            </w:r>
            <w:r w:rsidR="00A156E8" w:rsidRPr="005A5460">
              <w:rPr>
                <w:rFonts w:ascii="Montserrat" w:hAnsi="Montserrat" w:cs="Tahoma"/>
              </w:rPr>
              <w:t xml:space="preserve"> </w:t>
            </w:r>
            <w:r w:rsidRPr="005A5460">
              <w:rPr>
                <w:rFonts w:ascii="Montserrat" w:hAnsi="Montserrat" w:cs="Tahoma"/>
              </w:rPr>
              <w:t>MODELO. EL LICITANTE PODRÁ IMPRIMIRLO DESDE EL SISTEMA DE LA SECRETARÍA DE LA FUNCIÓN PÚBLICA.</w:t>
            </w:r>
            <w:r w:rsidRPr="005A5460">
              <w:rPr>
                <w:rFonts w:ascii="Montserrat" w:hAnsi="Montserrat" w:cs="Tahoma"/>
              </w:rPr>
              <w:tab/>
              <w:t>La presentación u omisión del formato solicitado, no afecta la solvencia de la proposición, toda vez que no es un requisito de presentación obligatoria.</w:t>
            </w:r>
          </w:p>
        </w:tc>
      </w:tr>
      <w:tr w:rsidR="00E32B14" w:rsidRPr="005A5460" w14:paraId="2CE80038" w14:textId="77777777" w:rsidTr="00E32B14">
        <w:trPr>
          <w:trHeight w:val="78"/>
        </w:trPr>
        <w:tc>
          <w:tcPr>
            <w:tcW w:w="5000" w:type="pct"/>
            <w:tcBorders>
              <w:top w:val="single" w:sz="4" w:space="0" w:color="auto"/>
              <w:left w:val="single" w:sz="4" w:space="0" w:color="auto"/>
              <w:bottom w:val="single" w:sz="4" w:space="0" w:color="auto"/>
              <w:right w:val="single" w:sz="4" w:space="0" w:color="auto"/>
            </w:tcBorders>
            <w:shd w:val="clear" w:color="auto" w:fill="FFFFFF" w:themeFill="background1"/>
          </w:tcPr>
          <w:p w14:paraId="7829EA6D" w14:textId="49EAA4DA" w:rsidR="00E32B14" w:rsidRPr="005A5460" w:rsidRDefault="00D1765D" w:rsidP="00E32B14">
            <w:pPr>
              <w:contextualSpacing/>
              <w:jc w:val="both"/>
              <w:rPr>
                <w:rFonts w:ascii="Montserrat" w:hAnsi="Montserrat" w:cs="Tahoma"/>
                <w:b/>
                <w:bCs/>
              </w:rPr>
            </w:pPr>
            <w:r>
              <w:rPr>
                <w:rFonts w:ascii="Montserrat" w:hAnsi="Montserrat" w:cs="Tahoma"/>
                <w:b/>
                <w:bCs/>
              </w:rPr>
              <w:t>g</w:t>
            </w:r>
            <w:r w:rsidR="00E32B14" w:rsidRPr="005A5460">
              <w:rPr>
                <w:rFonts w:ascii="Montserrat" w:hAnsi="Montserrat" w:cs="Tahoma"/>
                <w:b/>
                <w:bCs/>
              </w:rPr>
              <w:t>) INCRIPCIÓN AL RUPC Y/O COMPRANET</w:t>
            </w:r>
          </w:p>
          <w:p w14:paraId="7B136116" w14:textId="77777777" w:rsidR="00E32B14" w:rsidRPr="005A5460" w:rsidRDefault="00E32B14" w:rsidP="00F36F40">
            <w:pPr>
              <w:jc w:val="both"/>
              <w:rPr>
                <w:rFonts w:ascii="Montserrat" w:hAnsi="Montserrat" w:cs="Tahoma"/>
                <w:b/>
                <w:bCs/>
              </w:rPr>
            </w:pPr>
            <w:r w:rsidRPr="005A5460">
              <w:rPr>
                <w:rFonts w:ascii="Montserrat" w:hAnsi="Montserrat"/>
              </w:rPr>
              <w:t xml:space="preserve">Copia simple de la </w:t>
            </w:r>
            <w:r w:rsidRPr="005A5460">
              <w:rPr>
                <w:rFonts w:ascii="Montserrat" w:hAnsi="Montserrat" w:cs="Tahoma"/>
                <w:b/>
              </w:rPr>
              <w:t>Constancia de inscripción al Registro Único de Proveedores y Contratistas (RUPC)</w:t>
            </w:r>
            <w:r w:rsidRPr="005A5460">
              <w:rPr>
                <w:rFonts w:ascii="Montserrat" w:hAnsi="Montserrat"/>
              </w:rPr>
              <w:t xml:space="preserve"> y/o </w:t>
            </w:r>
            <w:r w:rsidRPr="005A5460">
              <w:rPr>
                <w:rFonts w:ascii="Montserrat" w:hAnsi="Montserrat" w:cs="Tahoma"/>
                <w:b/>
              </w:rPr>
              <w:t>CompraNet</w:t>
            </w:r>
            <w:r w:rsidRPr="005A5460">
              <w:rPr>
                <w:rFonts w:ascii="Montserrat" w:hAnsi="Montserrat"/>
              </w:rPr>
              <w:t>, emitida a través del Sistema Electrónico de Información Pública Gubernamental sobre Adquisiciones, Arredramientos, Servicios, Obras Públicas y Servicios relacionados con las mismas, de la SFP. Portal: https://cnet.hacienda.gob.mx/Servicios /consultaRUPC.jsf</w:t>
            </w:r>
          </w:p>
        </w:tc>
      </w:tr>
      <w:bookmarkEnd w:id="15"/>
    </w:tbl>
    <w:p w14:paraId="69481479" w14:textId="77777777" w:rsidR="00E32B14" w:rsidRPr="005A5460" w:rsidRDefault="00E32B14" w:rsidP="005968D8">
      <w:pPr>
        <w:jc w:val="both"/>
        <w:rPr>
          <w:rFonts w:ascii="Montserrat" w:hAnsi="Montserrat" w:cstheme="minorHAnsi"/>
        </w:rPr>
      </w:pPr>
    </w:p>
    <w:p w14:paraId="57585AF1" w14:textId="42CDB5B6" w:rsidR="00C051FB" w:rsidRPr="005A5460" w:rsidRDefault="005E2430">
      <w:pPr>
        <w:pStyle w:val="Prrafodelista"/>
        <w:numPr>
          <w:ilvl w:val="0"/>
          <w:numId w:val="26"/>
        </w:numPr>
        <w:jc w:val="both"/>
        <w:rPr>
          <w:rFonts w:ascii="Montserrat" w:hAnsi="Montserrat" w:cstheme="minorHAnsi"/>
          <w:b/>
          <w:bCs/>
        </w:rPr>
      </w:pPr>
      <w:r w:rsidRPr="005A5460">
        <w:rPr>
          <w:rFonts w:ascii="Montserrat" w:hAnsi="Montserrat" w:cstheme="minorHAnsi"/>
          <w:b/>
          <w:bCs/>
        </w:rPr>
        <w:t>REQUISITOS TÉCNICOS OBLIGATORIOS</w:t>
      </w:r>
      <w:r w:rsidR="00305D7A" w:rsidRPr="005A5460">
        <w:rPr>
          <w:rFonts w:ascii="Montserrat" w:hAnsi="Montserrat" w:cstheme="minorHAnsi"/>
          <w:b/>
          <w:bCs/>
        </w:rPr>
        <w:t>.</w:t>
      </w:r>
    </w:p>
    <w:p w14:paraId="22DF5D78" w14:textId="7074650B" w:rsidR="009476DF" w:rsidRPr="005A5460" w:rsidRDefault="009476DF" w:rsidP="001C2A4D">
      <w:pPr>
        <w:jc w:val="both"/>
        <w:rPr>
          <w:rFonts w:ascii="Montserrat" w:hAnsi="Montserrat" w:cs="Tahoma"/>
          <w:color w:val="000000"/>
        </w:rPr>
      </w:pPr>
    </w:p>
    <w:tbl>
      <w:tblPr>
        <w:tblStyle w:val="Tablaconcuadrcula"/>
        <w:tblW w:w="5000" w:type="pct"/>
        <w:tblLook w:val="04A0" w:firstRow="1" w:lastRow="0" w:firstColumn="1" w:lastColumn="0" w:noHBand="0" w:noVBand="1"/>
      </w:tblPr>
      <w:tblGrid>
        <w:gridCol w:w="9771"/>
      </w:tblGrid>
      <w:tr w:rsidR="00E32B14" w:rsidRPr="005A5460" w14:paraId="5BBC3FAD" w14:textId="77777777" w:rsidTr="00E32B14">
        <w:trPr>
          <w:tblHeader/>
        </w:trPr>
        <w:tc>
          <w:tcPr>
            <w:tcW w:w="5000" w:type="pct"/>
            <w:shd w:val="clear" w:color="auto" w:fill="D9D9D9" w:themeFill="background1" w:themeFillShade="D9"/>
          </w:tcPr>
          <w:p w14:paraId="3937A9DB" w14:textId="0E735B5E" w:rsidR="00E32B14" w:rsidRPr="005A5460" w:rsidRDefault="005E2430" w:rsidP="00F36F40">
            <w:pPr>
              <w:jc w:val="both"/>
              <w:rPr>
                <w:rFonts w:ascii="Montserrat" w:eastAsiaTheme="majorEastAsia" w:hAnsi="Montserrat" w:cs="Tahoma"/>
                <w:i/>
                <w:iCs/>
                <w:color w:val="243F60" w:themeColor="accent1" w:themeShade="7F"/>
              </w:rPr>
            </w:pPr>
            <w:bookmarkStart w:id="16" w:name="_Hlk84492795"/>
            <w:r w:rsidRPr="005A5460">
              <w:rPr>
                <w:rFonts w:ascii="Montserrat" w:eastAsiaTheme="majorEastAsia" w:hAnsi="Montserrat" w:cs="Tahoma"/>
                <w:b/>
                <w:bCs/>
                <w:i/>
                <w:iCs/>
              </w:rPr>
              <w:t>C</w:t>
            </w:r>
            <w:r w:rsidR="00E32B14" w:rsidRPr="005A5460">
              <w:rPr>
                <w:rFonts w:ascii="Montserrat" w:eastAsiaTheme="majorEastAsia" w:hAnsi="Montserrat" w:cs="Tahoma"/>
                <w:b/>
                <w:bCs/>
                <w:i/>
                <w:iCs/>
              </w:rPr>
              <w:t xml:space="preserve">. </w:t>
            </w:r>
            <w:r w:rsidRPr="005A5460">
              <w:rPr>
                <w:rFonts w:ascii="Montserrat" w:eastAsiaTheme="majorEastAsia" w:hAnsi="Montserrat" w:cs="Tahoma"/>
                <w:b/>
                <w:bCs/>
                <w:i/>
                <w:iCs/>
              </w:rPr>
              <w:t>REQUISITOS TÉCNICOS OBLIGATORIOS</w:t>
            </w:r>
            <w:r w:rsidR="00E32B14" w:rsidRPr="005A5460">
              <w:rPr>
                <w:rFonts w:ascii="Montserrat" w:eastAsiaTheme="majorEastAsia" w:hAnsi="Montserrat" w:cs="Tahoma"/>
                <w:b/>
                <w:bCs/>
                <w:i/>
                <w:iCs/>
              </w:rPr>
              <w:t>.</w:t>
            </w:r>
          </w:p>
        </w:tc>
      </w:tr>
      <w:tr w:rsidR="00E32B14" w:rsidRPr="005A5460" w14:paraId="25398177" w14:textId="77777777" w:rsidTr="00D612BC">
        <w:trPr>
          <w:trHeight w:val="135"/>
        </w:trPr>
        <w:tc>
          <w:tcPr>
            <w:tcW w:w="5000" w:type="pct"/>
            <w:tcBorders>
              <w:top w:val="single" w:sz="4" w:space="0" w:color="000000"/>
              <w:left w:val="single" w:sz="4" w:space="0" w:color="666666"/>
              <w:bottom w:val="single" w:sz="4" w:space="0" w:color="000000"/>
              <w:right w:val="single" w:sz="4" w:space="0" w:color="666666"/>
            </w:tcBorders>
            <w:shd w:val="clear" w:color="auto" w:fill="auto"/>
            <w:vAlign w:val="center"/>
          </w:tcPr>
          <w:p w14:paraId="5FE3B8AC" w14:textId="77777777" w:rsidR="00E32B14" w:rsidRPr="005A5460" w:rsidRDefault="00E32B14" w:rsidP="00F36F40">
            <w:pPr>
              <w:ind w:right="140"/>
              <w:jc w:val="both"/>
              <w:rPr>
                <w:rFonts w:ascii="Montserrat" w:hAnsi="Montserrat" w:cs="Tahoma"/>
                <w:b/>
                <w:color w:val="000000"/>
              </w:rPr>
            </w:pPr>
            <w:r w:rsidRPr="005A5460">
              <w:rPr>
                <w:rFonts w:ascii="Montserrat" w:hAnsi="Montserrat" w:cs="Tahoma"/>
                <w:b/>
                <w:bCs/>
                <w:color w:val="000000"/>
              </w:rPr>
              <w:t>a) PROPUESTA</w:t>
            </w:r>
            <w:r w:rsidRPr="005A5460">
              <w:rPr>
                <w:rFonts w:ascii="Montserrat" w:hAnsi="Montserrat" w:cs="Tahoma"/>
                <w:b/>
                <w:color w:val="000000"/>
              </w:rPr>
              <w:t xml:space="preserve"> TÉCNICA.</w:t>
            </w:r>
          </w:p>
          <w:p w14:paraId="6A58EC57" w14:textId="1A7B11B6" w:rsidR="00D612BC" w:rsidRPr="00926435" w:rsidRDefault="00D612BC" w:rsidP="00926435">
            <w:pPr>
              <w:pStyle w:val="Prrafodelista"/>
              <w:ind w:left="369"/>
              <w:jc w:val="both"/>
              <w:rPr>
                <w:rFonts w:ascii="Montserrat" w:hAnsi="Montserrat" w:cs="Tahoma"/>
              </w:rPr>
            </w:pPr>
            <w:r w:rsidRPr="00D3380E">
              <w:rPr>
                <w:rFonts w:ascii="Montserrat" w:hAnsi="Montserrat" w:cs="Tahoma"/>
              </w:rPr>
              <w:t xml:space="preserve">Los </w:t>
            </w:r>
            <w:r w:rsidRPr="00D3380E">
              <w:rPr>
                <w:rFonts w:ascii="Montserrat" w:hAnsi="Montserrat" w:cs="Tahoma"/>
                <w:b/>
                <w:bCs/>
              </w:rPr>
              <w:t>LICITANTES</w:t>
            </w:r>
            <w:r w:rsidRPr="00D3380E">
              <w:rPr>
                <w:rFonts w:ascii="Montserrat" w:hAnsi="Montserrat" w:cs="Tahoma"/>
              </w:rPr>
              <w:t xml:space="preserve"> deberán elaborar su Propuesta Técnica de conformidad con</w:t>
            </w:r>
            <w:r>
              <w:rPr>
                <w:rFonts w:ascii="Montserrat" w:hAnsi="Montserrat" w:cs="Tahoma"/>
              </w:rPr>
              <w:t xml:space="preserve"> todos los requerimientos establecidos en la CONVOCATORIA, </w:t>
            </w:r>
            <w:r w:rsidRPr="00594B5C">
              <w:rPr>
                <w:rFonts w:ascii="Montserrat" w:hAnsi="Montserrat" w:cs="Tahoma"/>
              </w:rPr>
              <w:t xml:space="preserve">así como la </w:t>
            </w:r>
            <w:r w:rsidRPr="00B604EA">
              <w:rPr>
                <w:rFonts w:ascii="Montserrat" w:hAnsi="Montserrat" w:cs="Tahoma"/>
                <w:u w:val="single"/>
              </w:rPr>
              <w:t>transcripción textual</w:t>
            </w:r>
            <w:r w:rsidRPr="00594B5C">
              <w:rPr>
                <w:rFonts w:ascii="Montserrat" w:hAnsi="Montserrat" w:cs="Tahoma"/>
              </w:rPr>
              <w:t xml:space="preserve"> y detallada del </w:t>
            </w:r>
            <w:r w:rsidRPr="00594B5C">
              <w:rPr>
                <w:rFonts w:ascii="Montserrat" w:hAnsi="Montserrat" w:cs="Tahoma"/>
                <w:b/>
                <w:bCs/>
                <w:lang w:val="es-ES_tradnl"/>
              </w:rPr>
              <w:t>Anexo 1 Carta</w:t>
            </w:r>
            <w:r w:rsidRPr="00594B5C">
              <w:rPr>
                <w:rFonts w:ascii="Montserrat" w:hAnsi="Montserrat" w:cs="Tahoma"/>
                <w:b/>
                <w:bCs/>
                <w:i/>
                <w:iCs/>
                <w:lang w:val="es-ES_tradnl"/>
              </w:rPr>
              <w:t xml:space="preserve"> De Requerimientos Técnicos</w:t>
            </w:r>
            <w:r w:rsidRPr="00594B5C">
              <w:rPr>
                <w:rFonts w:ascii="Montserrat" w:hAnsi="Montserrat" w:cs="Tahoma"/>
              </w:rPr>
              <w:t>,</w:t>
            </w:r>
            <w:r>
              <w:rPr>
                <w:rFonts w:ascii="Montserrat" w:hAnsi="Montserrat" w:cs="Tahoma"/>
              </w:rPr>
              <w:t xml:space="preserve"> incluyendo los datos y características de los </w:t>
            </w:r>
            <w:r w:rsidR="00CF5BD0">
              <w:rPr>
                <w:rFonts w:ascii="Montserrat" w:hAnsi="Montserrat" w:cs="Tahoma"/>
              </w:rPr>
              <w:t>bienes</w:t>
            </w:r>
            <w:r w:rsidR="00926435">
              <w:rPr>
                <w:rFonts w:ascii="Montserrat" w:hAnsi="Montserrat" w:cs="Tahoma"/>
              </w:rPr>
              <w:t xml:space="preserve"> </w:t>
            </w:r>
            <w:r w:rsidRPr="00926435">
              <w:rPr>
                <w:rFonts w:ascii="Montserrat" w:hAnsi="Montserrat" w:cs="Tahoma"/>
              </w:rPr>
              <w:t xml:space="preserve">e insumos solicitados, </w:t>
            </w:r>
            <w:r w:rsidRPr="00926435">
              <w:rPr>
                <w:rFonts w:ascii="Montserrat" w:hAnsi="Montserrat" w:cs="Tahoma"/>
                <w:color w:val="000000"/>
              </w:rPr>
              <w:t xml:space="preserve">sin abreviaturas de los solicitado por la convocante, identificará la marca de los </w:t>
            </w:r>
            <w:r w:rsidR="00CF5BD0" w:rsidRPr="00926435">
              <w:rPr>
                <w:rFonts w:ascii="Montserrat" w:hAnsi="Montserrat" w:cs="Tahoma"/>
                <w:color w:val="000000"/>
              </w:rPr>
              <w:t>bienes</w:t>
            </w:r>
            <w:r w:rsidRPr="00926435">
              <w:rPr>
                <w:rFonts w:ascii="Montserrat" w:hAnsi="Montserrat" w:cs="Tahoma"/>
                <w:color w:val="000000"/>
              </w:rPr>
              <w:t xml:space="preserve">, </w:t>
            </w:r>
            <w:r w:rsidRPr="00926435">
              <w:rPr>
                <w:rFonts w:ascii="Montserrat" w:hAnsi="Montserrat"/>
              </w:rPr>
              <w:t>debidamente foliada, rubricada y firmada al final, d</w:t>
            </w:r>
            <w:r w:rsidRPr="00926435">
              <w:rPr>
                <w:rFonts w:ascii="Montserrat" w:hAnsi="Montserrat" w:cs="Tahoma"/>
                <w:color w:val="000000"/>
              </w:rPr>
              <w:t>eberá encontrarse debidamente foliada.</w:t>
            </w:r>
          </w:p>
          <w:p w14:paraId="6941923A" w14:textId="0AA70152" w:rsidR="00E32B14" w:rsidRPr="005A5460" w:rsidRDefault="00E32B14" w:rsidP="00F36F40">
            <w:pPr>
              <w:pStyle w:val="Piedepgina"/>
              <w:tabs>
                <w:tab w:val="left" w:pos="95"/>
              </w:tabs>
              <w:ind w:left="95" w:right="-45"/>
              <w:jc w:val="both"/>
              <w:rPr>
                <w:rFonts w:ascii="Montserrat" w:hAnsi="Montserrat" w:cs="Tahoma"/>
                <w:b/>
                <w:bCs/>
              </w:rPr>
            </w:pPr>
            <w:r w:rsidRPr="005A5460">
              <w:rPr>
                <w:rFonts w:ascii="Montserrat" w:hAnsi="Montserrat" w:cs="Tahoma"/>
              </w:rPr>
              <w:t xml:space="preserve">Para su presentación podrá usar como carátula el </w:t>
            </w:r>
            <w:r w:rsidR="00A156E8" w:rsidRPr="005A5460">
              <w:rPr>
                <w:rFonts w:ascii="Montserrat" w:hAnsi="Montserrat"/>
                <w:b/>
              </w:rPr>
              <w:t>ANEXO</w:t>
            </w:r>
            <w:r w:rsidR="00A156E8" w:rsidRPr="005A5460">
              <w:rPr>
                <w:rFonts w:ascii="Montserrat" w:hAnsi="Montserrat" w:cs="Tahoma"/>
                <w:b/>
                <w:bCs/>
              </w:rPr>
              <w:t xml:space="preserve"> </w:t>
            </w:r>
            <w:r w:rsidR="00984230">
              <w:rPr>
                <w:rFonts w:ascii="Montserrat" w:hAnsi="Montserrat" w:cs="Tahoma"/>
                <w:b/>
                <w:bCs/>
              </w:rPr>
              <w:t>1</w:t>
            </w:r>
            <w:r w:rsidR="009640AD">
              <w:rPr>
                <w:rFonts w:ascii="Montserrat" w:hAnsi="Montserrat" w:cs="Tahoma"/>
                <w:b/>
                <w:bCs/>
              </w:rPr>
              <w:t>5</w:t>
            </w:r>
            <w:r w:rsidRPr="005A5460">
              <w:rPr>
                <w:rFonts w:ascii="Montserrat" w:hAnsi="Montserrat" w:cs="Tahoma"/>
                <w:b/>
                <w:bCs/>
              </w:rPr>
              <w:t>.</w:t>
            </w:r>
          </w:p>
        </w:tc>
      </w:tr>
      <w:tr w:rsidR="00D612BC" w:rsidRPr="005A5460" w14:paraId="5266D1A3" w14:textId="77777777" w:rsidTr="00D612BC">
        <w:trPr>
          <w:trHeight w:val="135"/>
        </w:trPr>
        <w:tc>
          <w:tcPr>
            <w:tcW w:w="5000" w:type="pct"/>
            <w:tcBorders>
              <w:top w:val="single" w:sz="4" w:space="0" w:color="000000"/>
              <w:left w:val="single" w:sz="4" w:space="0" w:color="666666"/>
              <w:bottom w:val="single" w:sz="4" w:space="0" w:color="000000"/>
              <w:right w:val="single" w:sz="4" w:space="0" w:color="666666"/>
            </w:tcBorders>
            <w:shd w:val="clear" w:color="auto" w:fill="auto"/>
            <w:vAlign w:val="center"/>
          </w:tcPr>
          <w:p w14:paraId="323AD529" w14:textId="1B556DF2" w:rsidR="00D612BC" w:rsidRPr="005A5460" w:rsidRDefault="008A399C" w:rsidP="00D612BC">
            <w:pPr>
              <w:ind w:right="71"/>
              <w:jc w:val="both"/>
              <w:rPr>
                <w:rFonts w:ascii="Montserrat" w:hAnsi="Montserrat" w:cs="Tahoma"/>
                <w:b/>
                <w:bCs/>
                <w:color w:val="000000"/>
                <w:shd w:val="clear" w:color="auto" w:fill="FFFFFF"/>
              </w:rPr>
            </w:pPr>
            <w:r>
              <w:rPr>
                <w:rFonts w:ascii="Montserrat" w:hAnsi="Montserrat" w:cs="Tahoma"/>
                <w:b/>
                <w:bCs/>
                <w:color w:val="000000"/>
                <w:shd w:val="clear" w:color="auto" w:fill="FFFFFF"/>
              </w:rPr>
              <w:t>b</w:t>
            </w:r>
            <w:r w:rsidR="00D612BC" w:rsidRPr="005A5460">
              <w:rPr>
                <w:rFonts w:ascii="Montserrat" w:hAnsi="Montserrat" w:cs="Tahoma"/>
                <w:b/>
                <w:bCs/>
                <w:color w:val="000000"/>
                <w:shd w:val="clear" w:color="auto" w:fill="FFFFFF"/>
              </w:rPr>
              <w:t xml:space="preserve">) </w:t>
            </w:r>
            <w:r w:rsidR="00D612BC" w:rsidRPr="008F09AA">
              <w:rPr>
                <w:rFonts w:ascii="Montserrat" w:hAnsi="Montserrat" w:cs="Tahoma"/>
                <w:b/>
                <w:bCs/>
                <w:color w:val="000000"/>
                <w:shd w:val="clear" w:color="auto" w:fill="FFFFFF"/>
              </w:rPr>
              <w:t>ESCRITO DE CUMPLIMIENTO DE LAS NORMAS OFICIALES MEXICANAS O EN SU CASO DE LAS NORMAS DEL PAIS DE ORIGEN</w:t>
            </w:r>
            <w:r w:rsidR="00D612BC" w:rsidRPr="005A5460">
              <w:rPr>
                <w:rFonts w:ascii="Montserrat" w:hAnsi="Montserrat" w:cs="Tahoma"/>
                <w:b/>
                <w:bCs/>
                <w:color w:val="000000"/>
                <w:shd w:val="clear" w:color="auto" w:fill="FFFFFF"/>
              </w:rPr>
              <w:t xml:space="preserve">. </w:t>
            </w:r>
          </w:p>
          <w:p w14:paraId="16104CC8" w14:textId="77777777" w:rsidR="00D612BC" w:rsidRPr="00D3380E" w:rsidRDefault="00D612BC" w:rsidP="00D612BC">
            <w:pPr>
              <w:ind w:right="71"/>
              <w:jc w:val="both"/>
              <w:rPr>
                <w:rFonts w:ascii="Montserrat" w:hAnsi="Montserrat" w:cs="Tahoma"/>
                <w:bCs/>
              </w:rPr>
            </w:pPr>
            <w:r w:rsidRPr="00D3380E">
              <w:rPr>
                <w:rFonts w:ascii="Montserrat" w:hAnsi="Montserrat" w:cs="Tahoma"/>
                <w:bCs/>
              </w:rPr>
              <w:t xml:space="preserve">El licitante presentará escrito en el que manifieste, bajo protesta de decir verdad que es de </w:t>
            </w:r>
            <w:r w:rsidRPr="00D3380E">
              <w:rPr>
                <w:rFonts w:ascii="Montserrat" w:hAnsi="Montserrat" w:cs="Tahoma"/>
                <w:b/>
              </w:rPr>
              <w:t>nacionalidad mexicana</w:t>
            </w:r>
            <w:r w:rsidRPr="00D3380E">
              <w:rPr>
                <w:rFonts w:ascii="Montserrat" w:hAnsi="Montserrat" w:cs="Tahoma"/>
                <w:bCs/>
              </w:rPr>
              <w:t>,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3267C7C0" w14:textId="6FD33009" w:rsidR="00D612BC" w:rsidRPr="005A5460" w:rsidRDefault="00D612BC" w:rsidP="00D612BC">
            <w:pPr>
              <w:ind w:right="140"/>
              <w:jc w:val="both"/>
              <w:rPr>
                <w:rFonts w:ascii="Montserrat" w:hAnsi="Montserrat" w:cs="Tahoma"/>
                <w:b/>
                <w:bCs/>
                <w:color w:val="000000"/>
              </w:rPr>
            </w:pPr>
            <w:r w:rsidRPr="005A5460">
              <w:rPr>
                <w:rFonts w:ascii="Montserrat" w:hAnsi="Montserrat" w:cs="Tahoma"/>
                <w:color w:val="000000"/>
                <w:shd w:val="clear" w:color="auto" w:fill="FFFFFF"/>
              </w:rPr>
              <w:t>Para su presentación podrá usar como carátula el</w:t>
            </w:r>
            <w:r w:rsidRPr="005A5460">
              <w:rPr>
                <w:rFonts w:ascii="Montserrat" w:hAnsi="Montserrat" w:cs="Tahoma"/>
                <w:b/>
                <w:bCs/>
                <w:color w:val="000000"/>
                <w:shd w:val="clear" w:color="auto" w:fill="FFFFFF"/>
              </w:rPr>
              <w:t xml:space="preserve"> </w:t>
            </w:r>
            <w:r w:rsidRPr="005A5460">
              <w:rPr>
                <w:rFonts w:ascii="Montserrat" w:hAnsi="Montserrat"/>
                <w:b/>
              </w:rPr>
              <w:t>ANEXO</w:t>
            </w:r>
            <w:r w:rsidRPr="005A5460">
              <w:rPr>
                <w:rFonts w:ascii="Montserrat" w:hAnsi="Montserrat" w:cs="Tahoma"/>
                <w:b/>
                <w:bCs/>
                <w:color w:val="000000"/>
                <w:shd w:val="clear" w:color="auto" w:fill="FFFFFF"/>
              </w:rPr>
              <w:t xml:space="preserve"> </w:t>
            </w:r>
            <w:r>
              <w:rPr>
                <w:rFonts w:ascii="Montserrat" w:hAnsi="Montserrat" w:cs="Tahoma"/>
                <w:b/>
                <w:bCs/>
                <w:color w:val="000000"/>
                <w:shd w:val="clear" w:color="auto" w:fill="FFFFFF"/>
              </w:rPr>
              <w:t>1</w:t>
            </w:r>
            <w:r w:rsidR="009640AD">
              <w:rPr>
                <w:rFonts w:ascii="Montserrat" w:hAnsi="Montserrat" w:cs="Tahoma"/>
                <w:b/>
                <w:bCs/>
                <w:color w:val="000000"/>
                <w:shd w:val="clear" w:color="auto" w:fill="FFFFFF"/>
              </w:rPr>
              <w:t>6</w:t>
            </w:r>
            <w:r w:rsidRPr="005A5460">
              <w:rPr>
                <w:rFonts w:ascii="Montserrat" w:hAnsi="Montserrat" w:cs="Tahoma"/>
                <w:b/>
                <w:bCs/>
                <w:color w:val="000000"/>
                <w:shd w:val="clear" w:color="auto" w:fill="FFFFFF"/>
              </w:rPr>
              <w:t>.</w:t>
            </w:r>
          </w:p>
        </w:tc>
      </w:tr>
      <w:tr w:rsidR="008A399C" w:rsidRPr="005A5460" w14:paraId="206B1B3D" w14:textId="77777777" w:rsidTr="00D612BC">
        <w:trPr>
          <w:trHeight w:val="135"/>
        </w:trPr>
        <w:tc>
          <w:tcPr>
            <w:tcW w:w="5000" w:type="pct"/>
            <w:tcBorders>
              <w:top w:val="single" w:sz="4" w:space="0" w:color="000000"/>
              <w:left w:val="single" w:sz="4" w:space="0" w:color="666666"/>
              <w:bottom w:val="single" w:sz="4" w:space="0" w:color="000000"/>
              <w:right w:val="single" w:sz="4" w:space="0" w:color="666666"/>
            </w:tcBorders>
            <w:shd w:val="clear" w:color="auto" w:fill="auto"/>
            <w:vAlign w:val="center"/>
          </w:tcPr>
          <w:p w14:paraId="6D37DB89" w14:textId="186607A1" w:rsidR="008A399C" w:rsidRDefault="008A399C" w:rsidP="008A399C">
            <w:pPr>
              <w:ind w:right="71"/>
              <w:jc w:val="both"/>
              <w:rPr>
                <w:rFonts w:ascii="Montserrat" w:hAnsi="Montserrat" w:cs="Tahoma"/>
                <w:b/>
                <w:bCs/>
                <w:color w:val="000000"/>
                <w:shd w:val="clear" w:color="auto" w:fill="FFFFFF"/>
              </w:rPr>
            </w:pPr>
            <w:r>
              <w:rPr>
                <w:rFonts w:ascii="Montserrat" w:hAnsi="Montserrat" w:cs="Tahoma"/>
                <w:b/>
                <w:bCs/>
                <w:color w:val="000000"/>
                <w:shd w:val="clear" w:color="auto" w:fill="FFFFFF"/>
              </w:rPr>
              <w:t>c</w:t>
            </w:r>
            <w:r w:rsidRPr="005A5460">
              <w:rPr>
                <w:rFonts w:ascii="Montserrat" w:hAnsi="Montserrat" w:cs="Tahoma"/>
                <w:b/>
                <w:bCs/>
                <w:color w:val="000000"/>
                <w:shd w:val="clear" w:color="auto" w:fill="FFFFFF"/>
              </w:rPr>
              <w:t xml:space="preserve">) </w:t>
            </w:r>
            <w:r w:rsidRPr="008A399C">
              <w:rPr>
                <w:rFonts w:ascii="Montserrat" w:hAnsi="Montserrat" w:cs="Tahoma"/>
                <w:b/>
                <w:bCs/>
                <w:color w:val="000000"/>
                <w:shd w:val="clear" w:color="auto" w:fill="FFFFFF"/>
              </w:rPr>
              <w:t>REGISTRO SANITARIO</w:t>
            </w:r>
          </w:p>
          <w:p w14:paraId="0751778C" w14:textId="77777777" w:rsidR="001C6E22" w:rsidRPr="005A5460" w:rsidRDefault="001C6E22" w:rsidP="008A399C">
            <w:pPr>
              <w:ind w:right="71"/>
              <w:jc w:val="both"/>
              <w:rPr>
                <w:rFonts w:ascii="Montserrat" w:hAnsi="Montserrat" w:cs="Tahoma"/>
                <w:b/>
                <w:bCs/>
                <w:color w:val="000000"/>
                <w:shd w:val="clear" w:color="auto" w:fill="FFFFFF"/>
              </w:rPr>
            </w:pPr>
          </w:p>
          <w:p w14:paraId="5430B655" w14:textId="77777777" w:rsidR="008A399C" w:rsidRPr="008A399C" w:rsidRDefault="008A399C" w:rsidP="008A399C">
            <w:pPr>
              <w:ind w:right="71"/>
              <w:jc w:val="both"/>
              <w:rPr>
                <w:rFonts w:ascii="Montserrat" w:hAnsi="Montserrat" w:cs="Tahoma"/>
                <w:color w:val="000000"/>
                <w:shd w:val="clear" w:color="auto" w:fill="FFFFFF"/>
                <w:lang w:val="es-MX"/>
              </w:rPr>
            </w:pPr>
            <w:r w:rsidRPr="008A399C">
              <w:rPr>
                <w:rFonts w:ascii="Montserrat" w:hAnsi="Montserrat" w:cs="Tahoma"/>
                <w:color w:val="000000"/>
                <w:shd w:val="clear" w:color="auto" w:fill="FFFFFF"/>
                <w:lang w:val="es-MX"/>
              </w:rPr>
              <w:t>Copia simple del REGISTRO SANITARIO vigente expedido por la COFEPRIS, conforme a lo establecido en el artículo 376 de la LEY GENERAL DE SALUD (vigencia de 5 años), debidamente identificado (referenciado) por el número de PARTIDA de la proposición.</w:t>
            </w:r>
          </w:p>
          <w:p w14:paraId="6BCFAC06" w14:textId="77777777" w:rsidR="008A399C" w:rsidRPr="008A399C" w:rsidRDefault="008A399C" w:rsidP="008A399C">
            <w:pPr>
              <w:ind w:right="71"/>
              <w:jc w:val="both"/>
              <w:rPr>
                <w:rFonts w:ascii="Montserrat" w:hAnsi="Montserrat" w:cs="Tahoma"/>
                <w:color w:val="000000"/>
                <w:shd w:val="clear" w:color="auto" w:fill="FFFFFF"/>
                <w:lang w:val="es-MX"/>
              </w:rPr>
            </w:pPr>
            <w:r w:rsidRPr="008A399C">
              <w:rPr>
                <w:rFonts w:ascii="Montserrat" w:hAnsi="Montserrat" w:cs="Tahoma"/>
                <w:color w:val="000000"/>
                <w:shd w:val="clear" w:color="auto" w:fill="FFFFFF"/>
                <w:lang w:val="es-MX"/>
              </w:rPr>
              <w:t>En caso de que el registro sanitario no se encuentre dentro del periodo de vigencia de 5 años, conforme al artículo 376 de la ley general de salud, deberá presentar:</w:t>
            </w:r>
          </w:p>
          <w:p w14:paraId="19075785" w14:textId="77777777" w:rsidR="008A399C" w:rsidRPr="008A399C" w:rsidRDefault="008A399C" w:rsidP="008A399C">
            <w:pPr>
              <w:numPr>
                <w:ilvl w:val="0"/>
                <w:numId w:val="40"/>
              </w:numPr>
              <w:ind w:right="71"/>
              <w:jc w:val="both"/>
              <w:rPr>
                <w:rFonts w:ascii="Montserrat" w:hAnsi="Montserrat" w:cs="Tahoma"/>
                <w:color w:val="000000"/>
                <w:shd w:val="clear" w:color="auto" w:fill="FFFFFF"/>
              </w:rPr>
            </w:pPr>
            <w:r w:rsidRPr="008A399C">
              <w:rPr>
                <w:rFonts w:ascii="Montserrat" w:hAnsi="Montserrat" w:cs="Tahoma"/>
                <w:color w:val="000000"/>
                <w:shd w:val="clear" w:color="auto" w:fill="FFFFFF"/>
              </w:rPr>
              <w:t>Copia Simple del Registro sanitario sometido a prórroga.</w:t>
            </w:r>
          </w:p>
          <w:p w14:paraId="49B54E2D" w14:textId="77777777" w:rsidR="008A399C" w:rsidRPr="008A399C" w:rsidRDefault="008A399C" w:rsidP="008A399C">
            <w:pPr>
              <w:numPr>
                <w:ilvl w:val="0"/>
                <w:numId w:val="40"/>
              </w:numPr>
              <w:ind w:right="71"/>
              <w:jc w:val="both"/>
              <w:rPr>
                <w:rFonts w:ascii="Montserrat" w:hAnsi="Montserrat" w:cs="Tahoma"/>
                <w:color w:val="000000"/>
                <w:shd w:val="clear" w:color="auto" w:fill="FFFFFF"/>
              </w:rPr>
            </w:pPr>
            <w:r w:rsidRPr="008A399C">
              <w:rPr>
                <w:rFonts w:ascii="Montserrat" w:hAnsi="Montserrat" w:cs="Tahoma"/>
                <w:color w:val="000000"/>
                <w:shd w:val="clear" w:color="auto" w:fill="FFFFFF"/>
              </w:rPr>
              <w:t>Copia Simple del Acuse de recibo del trámite de prórroga del registro sanitario vigente, presentado ante la COFEPRIS.</w:t>
            </w:r>
          </w:p>
          <w:p w14:paraId="4B84EB6A" w14:textId="77777777" w:rsidR="008A399C" w:rsidRPr="008A399C" w:rsidRDefault="008A399C" w:rsidP="008A399C">
            <w:pPr>
              <w:numPr>
                <w:ilvl w:val="0"/>
                <w:numId w:val="40"/>
              </w:numPr>
              <w:ind w:right="71"/>
              <w:jc w:val="both"/>
              <w:rPr>
                <w:rFonts w:ascii="Montserrat" w:hAnsi="Montserrat" w:cs="Tahoma"/>
                <w:color w:val="000000"/>
                <w:shd w:val="clear" w:color="auto" w:fill="FFFFFF"/>
              </w:rPr>
            </w:pPr>
            <w:r w:rsidRPr="008A399C">
              <w:rPr>
                <w:rFonts w:ascii="Montserrat" w:hAnsi="Montserrat" w:cs="Tahoma"/>
                <w:color w:val="000000"/>
                <w:shd w:val="clear" w:color="auto" w:fill="FFFFFF"/>
              </w:rPr>
              <w:t>Carta en hoja membretada y firmada por el representante legal del titular del registro sanitario en donde bajo protesta de decir verdad manifieste que el trámite de prórroga del registro sanitario, del cual presenta copia, fue sometido en tiempo y forma, y que el acuse de recibo presentado corresponde al producto sometido al trámite de prórroga.</w:t>
            </w:r>
          </w:p>
          <w:p w14:paraId="45481DE5" w14:textId="77777777" w:rsidR="008A399C" w:rsidRPr="008A399C" w:rsidRDefault="008A399C" w:rsidP="008A399C">
            <w:pPr>
              <w:ind w:right="71"/>
              <w:jc w:val="both"/>
              <w:rPr>
                <w:rFonts w:ascii="Montserrat" w:hAnsi="Montserrat" w:cs="Tahoma"/>
                <w:color w:val="000000"/>
                <w:shd w:val="clear" w:color="auto" w:fill="FFFFFF"/>
                <w:lang w:val="es-MX"/>
              </w:rPr>
            </w:pPr>
          </w:p>
          <w:p w14:paraId="46B81E31" w14:textId="7AAFB29B" w:rsidR="008A399C" w:rsidRDefault="008A399C" w:rsidP="008A399C">
            <w:pPr>
              <w:ind w:right="71"/>
              <w:jc w:val="both"/>
              <w:rPr>
                <w:rFonts w:ascii="Montserrat" w:hAnsi="Montserrat" w:cs="Tahoma"/>
                <w:b/>
                <w:bCs/>
                <w:color w:val="000000"/>
                <w:shd w:val="clear" w:color="auto" w:fill="FFFFFF"/>
              </w:rPr>
            </w:pPr>
            <w:r w:rsidRPr="008A399C">
              <w:rPr>
                <w:rFonts w:ascii="Montserrat" w:hAnsi="Montserrat" w:cs="Tahoma"/>
                <w:color w:val="000000"/>
                <w:shd w:val="clear" w:color="auto" w:fill="FFFFFF"/>
                <w:lang w:val="es-MX"/>
              </w:rPr>
              <w:t>En caso de que los bienes ofertados no requieran de registro sanitario, deberá presentar constancia oficial, expedida por la SSA, con firma autógrafa y cargo del servidor público que la emite, que lo exima del mismo.</w:t>
            </w:r>
          </w:p>
        </w:tc>
      </w:tr>
      <w:tr w:rsidR="001C6E22" w:rsidRPr="005A5460" w14:paraId="1058FBF3" w14:textId="77777777" w:rsidTr="00D612BC">
        <w:trPr>
          <w:trHeight w:val="135"/>
        </w:trPr>
        <w:tc>
          <w:tcPr>
            <w:tcW w:w="5000" w:type="pct"/>
            <w:tcBorders>
              <w:top w:val="single" w:sz="4" w:space="0" w:color="000000"/>
              <w:left w:val="single" w:sz="4" w:space="0" w:color="666666"/>
              <w:bottom w:val="single" w:sz="4" w:space="0" w:color="000000"/>
              <w:right w:val="single" w:sz="4" w:space="0" w:color="666666"/>
            </w:tcBorders>
            <w:shd w:val="clear" w:color="auto" w:fill="auto"/>
            <w:vAlign w:val="center"/>
          </w:tcPr>
          <w:p w14:paraId="329107D1" w14:textId="48846E88" w:rsidR="001C6E22" w:rsidRPr="001C6E22" w:rsidRDefault="001C6E22" w:rsidP="001C6E22">
            <w:pPr>
              <w:pStyle w:val="Prrafodelista"/>
              <w:numPr>
                <w:ilvl w:val="0"/>
                <w:numId w:val="42"/>
              </w:numPr>
              <w:spacing w:line="276" w:lineRule="auto"/>
              <w:ind w:right="140"/>
              <w:contextualSpacing/>
              <w:rPr>
                <w:rFonts w:ascii="Montserrat" w:hAnsi="Montserrat" w:cs="Tahoma"/>
                <w:b/>
                <w:bCs/>
              </w:rPr>
            </w:pPr>
            <w:r w:rsidRPr="001C6E22">
              <w:rPr>
                <w:rFonts w:ascii="Montserrat" w:hAnsi="Montserrat" w:cs="Tahoma"/>
                <w:b/>
                <w:bCs/>
              </w:rPr>
              <w:t>CERTIFICADO DE BUENAS PRÁCTICAS DE MANUFACTURA</w:t>
            </w:r>
          </w:p>
          <w:p w14:paraId="00E5B98B" w14:textId="77777777" w:rsidR="001C6E22" w:rsidRPr="001C6E22" w:rsidRDefault="001C6E22" w:rsidP="001C6E22">
            <w:pPr>
              <w:pStyle w:val="Prrafodelista"/>
              <w:ind w:right="140"/>
              <w:rPr>
                <w:rFonts w:ascii="Montserrat" w:hAnsi="Montserrat" w:cs="Tahoma"/>
                <w:b/>
                <w:bCs/>
              </w:rPr>
            </w:pPr>
          </w:p>
          <w:p w14:paraId="506D68C4" w14:textId="242A80C4" w:rsidR="001C6E22" w:rsidRDefault="001C6E22" w:rsidP="001C6E22">
            <w:pPr>
              <w:ind w:right="71"/>
              <w:jc w:val="both"/>
              <w:rPr>
                <w:rFonts w:ascii="Montserrat" w:hAnsi="Montserrat" w:cs="Tahoma"/>
                <w:b/>
                <w:bCs/>
                <w:color w:val="000000"/>
                <w:shd w:val="clear" w:color="auto" w:fill="FFFFFF"/>
              </w:rPr>
            </w:pPr>
            <w:r w:rsidRPr="001C6E22">
              <w:rPr>
                <w:rFonts w:ascii="Montserrat" w:hAnsi="Montserrat" w:cs="Tahoma"/>
              </w:rPr>
              <w:t xml:space="preserve">Presentar copia simple del </w:t>
            </w:r>
            <w:r w:rsidRPr="001C6E22">
              <w:rPr>
                <w:rFonts w:ascii="Montserrat" w:hAnsi="Montserrat" w:cs="Tahoma"/>
                <w:b/>
                <w:bCs/>
              </w:rPr>
              <w:t>CERTIFICADO DE BUENAS PRÁCTICAS DE MANUFACTURA</w:t>
            </w:r>
            <w:r w:rsidRPr="001C6E22">
              <w:rPr>
                <w:rFonts w:ascii="Montserrat" w:hAnsi="Montserrat" w:cs="Tahoma"/>
              </w:rPr>
              <w:t>, emitida por la entidad regulatoria nacional (</w:t>
            </w:r>
            <w:r w:rsidRPr="001C6E22">
              <w:rPr>
                <w:rFonts w:ascii="Montserrat" w:hAnsi="Montserrat" w:cs="Tahoma"/>
                <w:b/>
                <w:bCs/>
              </w:rPr>
              <w:t>COFEPRIS</w:t>
            </w:r>
            <w:r w:rsidRPr="001C6E22">
              <w:rPr>
                <w:rFonts w:ascii="Montserrat" w:hAnsi="Montserrat" w:cs="Tahoma"/>
              </w:rPr>
              <w:t>), o del organismo regulatorio del país de origen, documento comprobatorio de los registros sanitarios correspondientes ante la autoridad Sanitaria (</w:t>
            </w:r>
            <w:r w:rsidRPr="001C6E22">
              <w:rPr>
                <w:rFonts w:ascii="Montserrat" w:hAnsi="Montserrat" w:cs="Tahoma"/>
                <w:b/>
                <w:bCs/>
              </w:rPr>
              <w:t>COFEPRIS</w:t>
            </w:r>
            <w:r w:rsidRPr="001C6E22">
              <w:rPr>
                <w:rFonts w:ascii="Montserrat" w:hAnsi="Montserrat" w:cs="Tahoma"/>
              </w:rPr>
              <w:t xml:space="preserve">) de los </w:t>
            </w:r>
            <w:r>
              <w:rPr>
                <w:rFonts w:ascii="Montserrat" w:hAnsi="Montserrat" w:cs="Tahoma"/>
              </w:rPr>
              <w:t>bienes</w:t>
            </w:r>
            <w:r w:rsidRPr="001C6E22">
              <w:rPr>
                <w:rFonts w:ascii="Montserrat" w:hAnsi="Montserrat" w:cs="Tahoma"/>
              </w:rPr>
              <w:t xml:space="preserve"> ofertados.</w:t>
            </w:r>
          </w:p>
        </w:tc>
      </w:tr>
      <w:bookmarkEnd w:id="16"/>
    </w:tbl>
    <w:p w14:paraId="2F9946F1" w14:textId="77777777" w:rsidR="004E0688" w:rsidRPr="005A5460" w:rsidRDefault="004E0688" w:rsidP="001C2A4D">
      <w:pPr>
        <w:jc w:val="both"/>
        <w:rPr>
          <w:rFonts w:ascii="Montserrat" w:hAnsi="Montserrat" w:cs="Tahoma"/>
          <w:color w:val="000000"/>
        </w:rPr>
      </w:pPr>
    </w:p>
    <w:p w14:paraId="4BA94AB0" w14:textId="40421C40" w:rsidR="00350DB8" w:rsidRPr="005A5460" w:rsidRDefault="009476DF" w:rsidP="005968D8">
      <w:pPr>
        <w:pStyle w:val="Prrafodelista"/>
        <w:numPr>
          <w:ilvl w:val="1"/>
          <w:numId w:val="3"/>
        </w:numPr>
        <w:ind w:left="709" w:firstLine="0"/>
        <w:jc w:val="both"/>
        <w:rPr>
          <w:rFonts w:ascii="Montserrat" w:hAnsi="Montserrat" w:cstheme="minorHAnsi"/>
          <w:b/>
          <w:bCs/>
        </w:rPr>
      </w:pPr>
      <w:r w:rsidRPr="005A5460">
        <w:rPr>
          <w:rFonts w:ascii="Montserrat" w:hAnsi="Montserrat" w:cstheme="minorHAnsi"/>
          <w:b/>
          <w:bCs/>
        </w:rPr>
        <w:t>Proposición Económica</w:t>
      </w:r>
      <w:r w:rsidR="00F90127" w:rsidRPr="005A5460">
        <w:rPr>
          <w:rFonts w:ascii="Montserrat" w:hAnsi="Montserrat" w:cstheme="minorHAnsi"/>
          <w:b/>
          <w:bCs/>
        </w:rPr>
        <w:t xml:space="preserve"> </w:t>
      </w:r>
    </w:p>
    <w:p w14:paraId="540F8225" w14:textId="5E610510" w:rsidR="00350DB8" w:rsidRPr="005A5460" w:rsidRDefault="00350DB8" w:rsidP="00350DB8">
      <w:pPr>
        <w:ind w:left="1080"/>
        <w:jc w:val="both"/>
        <w:rPr>
          <w:rFonts w:ascii="Montserrat" w:hAnsi="Montserrat" w:cstheme="minorHAnsi"/>
          <w:b/>
          <w:bCs/>
        </w:rPr>
      </w:pPr>
    </w:p>
    <w:p w14:paraId="3FA8830D" w14:textId="77777777" w:rsidR="009B3F55" w:rsidRPr="005A5460" w:rsidRDefault="009B3F55" w:rsidP="009B3F55">
      <w:pPr>
        <w:ind w:left="1080"/>
        <w:jc w:val="both"/>
        <w:rPr>
          <w:rFonts w:ascii="Montserrat" w:hAnsi="Montserrat" w:cstheme="minorHAnsi"/>
        </w:rPr>
      </w:pPr>
      <w:r w:rsidRPr="005A5460">
        <w:rPr>
          <w:rFonts w:ascii="Montserrat" w:hAnsi="Montserrat" w:cstheme="minorHAnsi"/>
        </w:rPr>
        <w:t xml:space="preserve">Los licitantes que participen en el presente procedimiento deberán de cumplir con los requisitos que se enlistan en la tabla siguiente: </w:t>
      </w:r>
    </w:p>
    <w:p w14:paraId="439C73CD" w14:textId="77777777" w:rsidR="009B3F55" w:rsidRPr="005A5460" w:rsidRDefault="009B3F55" w:rsidP="00815128">
      <w:pPr>
        <w:ind w:left="1080"/>
        <w:jc w:val="both"/>
        <w:rPr>
          <w:rFonts w:ascii="Montserrat" w:hAnsi="Montserrat" w:cs="Tahoma"/>
        </w:rPr>
      </w:pPr>
    </w:p>
    <w:p w14:paraId="45A226E7" w14:textId="3EB868E2" w:rsidR="00815128" w:rsidRPr="005A5460" w:rsidRDefault="009476DF" w:rsidP="00815128">
      <w:pPr>
        <w:ind w:left="1080"/>
        <w:jc w:val="both"/>
        <w:rPr>
          <w:rFonts w:ascii="Montserrat" w:hAnsi="Montserrat" w:cstheme="minorHAnsi"/>
        </w:rPr>
      </w:pPr>
      <w:r w:rsidRPr="005A5460">
        <w:rPr>
          <w:rFonts w:ascii="Montserrat" w:hAnsi="Montserrat" w:cs="Tahoma"/>
        </w:rPr>
        <w:t xml:space="preserve">El </w:t>
      </w:r>
      <w:r w:rsidR="00972A42" w:rsidRPr="005A5460">
        <w:rPr>
          <w:rFonts w:ascii="Montserrat" w:hAnsi="Montserrat" w:cs="Tahoma"/>
          <w:b/>
          <w:bCs/>
        </w:rPr>
        <w:t xml:space="preserve">PARTICIPANTE </w:t>
      </w:r>
      <w:r w:rsidRPr="005A5460">
        <w:rPr>
          <w:rFonts w:ascii="Montserrat" w:hAnsi="Montserrat" w:cs="Tahoma"/>
        </w:rPr>
        <w:t xml:space="preserve">adjuntará Propuesta Económica, por </w:t>
      </w:r>
      <w:r w:rsidR="003026CD" w:rsidRPr="005A5460">
        <w:rPr>
          <w:rFonts w:ascii="Montserrat" w:hAnsi="Montserrat" w:cs="Tahoma"/>
        </w:rPr>
        <w:t>los bienes ofertados</w:t>
      </w:r>
      <w:r w:rsidRPr="005A5460">
        <w:rPr>
          <w:rFonts w:ascii="Montserrat" w:hAnsi="Montserrat" w:cs="Tahoma"/>
        </w:rPr>
        <w:t>, aceptará que los precios ofertados serán fijos durante la vigencia del procedimiento de adquisición y del contrato</w:t>
      </w:r>
      <w:r w:rsidR="00815128" w:rsidRPr="005A5460">
        <w:rPr>
          <w:rFonts w:ascii="Montserrat" w:hAnsi="Montserrat" w:cs="Tahoma"/>
        </w:rPr>
        <w:t>, e</w:t>
      </w:r>
      <w:r w:rsidR="00815128" w:rsidRPr="005A5460">
        <w:rPr>
          <w:rFonts w:ascii="Montserrat" w:hAnsi="Montserrat" w:cstheme="minorHAnsi"/>
        </w:rPr>
        <w:t>n moneda nacional con los precios unitarios, I.V.A. y demás impuestos desglosados,</w:t>
      </w:r>
      <w:r w:rsidR="00815128" w:rsidRPr="005A5460">
        <w:rPr>
          <w:rFonts w:ascii="Montserrat" w:hAnsi="Montserrat" w:cs="Tahoma"/>
        </w:rPr>
        <w:t xml:space="preserve"> </w:t>
      </w:r>
      <w:r w:rsidR="00B36BF4" w:rsidRPr="005A5460">
        <w:rPr>
          <w:rFonts w:ascii="Montserrat" w:hAnsi="Montserrat" w:cs="Tahoma"/>
        </w:rPr>
        <w:t xml:space="preserve">incluir </w:t>
      </w:r>
      <w:r w:rsidR="00B36BF4" w:rsidRPr="005A5460">
        <w:rPr>
          <w:rFonts w:ascii="Montserrat" w:hAnsi="Montserrat" w:cstheme="minorHAnsi"/>
        </w:rPr>
        <w:t>todos</w:t>
      </w:r>
      <w:r w:rsidR="00815128" w:rsidRPr="005A5460">
        <w:rPr>
          <w:rFonts w:ascii="Montserrat" w:hAnsi="Montserrat" w:cstheme="minorHAnsi"/>
        </w:rPr>
        <w:t xml:space="preserve"> los costos involucrados, no se aceptará ningún costo extra,</w:t>
      </w:r>
      <w:r w:rsidR="00815128" w:rsidRPr="005A5460">
        <w:rPr>
          <w:rFonts w:ascii="Montserrat" w:hAnsi="Montserrat" w:cs="Tahoma"/>
        </w:rPr>
        <w:t xml:space="preserve"> ú</w:t>
      </w:r>
      <w:r w:rsidR="00815128" w:rsidRPr="005A5460">
        <w:rPr>
          <w:rFonts w:ascii="Montserrat" w:hAnsi="Montserrat" w:cstheme="minorHAnsi"/>
        </w:rPr>
        <w:t>nicamente se aceptarán precios con máximo 2 decimales.</w:t>
      </w:r>
    </w:p>
    <w:p w14:paraId="1557D3E9" w14:textId="46A08478" w:rsidR="00F90127" w:rsidRPr="005A5460" w:rsidRDefault="00F90127" w:rsidP="00815128">
      <w:pPr>
        <w:ind w:left="1080"/>
        <w:jc w:val="both"/>
        <w:rPr>
          <w:rFonts w:ascii="Montserrat" w:hAnsi="Montserrat" w:cstheme="minorHAnsi"/>
        </w:rPr>
      </w:pPr>
    </w:p>
    <w:tbl>
      <w:tblPr>
        <w:tblStyle w:val="Tablaconcuadrcula"/>
        <w:tblW w:w="5000" w:type="pct"/>
        <w:tblLook w:val="04A0" w:firstRow="1" w:lastRow="0" w:firstColumn="1" w:lastColumn="0" w:noHBand="0" w:noVBand="1"/>
      </w:tblPr>
      <w:tblGrid>
        <w:gridCol w:w="9771"/>
      </w:tblGrid>
      <w:tr w:rsidR="00E32B14" w:rsidRPr="005A5460" w14:paraId="5FEEB9D7" w14:textId="77777777" w:rsidTr="00E32B14">
        <w:trPr>
          <w:tblHeader/>
        </w:trPr>
        <w:tc>
          <w:tcPr>
            <w:tcW w:w="5000" w:type="pct"/>
            <w:shd w:val="clear" w:color="auto" w:fill="BFBFBF" w:themeFill="background1" w:themeFillShade="BF"/>
            <w:vAlign w:val="center"/>
          </w:tcPr>
          <w:p w14:paraId="1A59FF4A" w14:textId="452B00AE" w:rsidR="00E32B14" w:rsidRPr="005A5460" w:rsidRDefault="00E32B14" w:rsidP="00F36F40">
            <w:pPr>
              <w:jc w:val="both"/>
            </w:pPr>
            <w:bookmarkStart w:id="17" w:name="_Hlk84492816"/>
            <w:r w:rsidRPr="005A5460">
              <w:rPr>
                <w:rFonts w:ascii="Montserrat" w:hAnsi="Montserrat" w:cs="Tahoma"/>
                <w:b/>
                <w:bCs/>
              </w:rPr>
              <w:t>Requisitos Económicos Obligatorios</w:t>
            </w:r>
          </w:p>
        </w:tc>
      </w:tr>
      <w:tr w:rsidR="00E32B14" w:rsidRPr="005A5460" w14:paraId="63E680BC" w14:textId="77777777" w:rsidTr="00E32B14">
        <w:tc>
          <w:tcPr>
            <w:tcW w:w="5000" w:type="pct"/>
          </w:tcPr>
          <w:p w14:paraId="645C4DE9" w14:textId="77777777" w:rsidR="00E32B14" w:rsidRPr="005A5460" w:rsidRDefault="00E32B14">
            <w:pPr>
              <w:pStyle w:val="Prrafodelista"/>
              <w:numPr>
                <w:ilvl w:val="1"/>
                <w:numId w:val="24"/>
              </w:numPr>
              <w:spacing w:before="120" w:line="276" w:lineRule="auto"/>
              <w:ind w:left="739" w:hanging="284"/>
              <w:contextualSpacing/>
              <w:jc w:val="both"/>
              <w:rPr>
                <w:rFonts w:ascii="Montserrat" w:hAnsi="Montserrat" w:cs="Tahoma"/>
              </w:rPr>
            </w:pPr>
            <w:r w:rsidRPr="005A5460">
              <w:rPr>
                <w:rFonts w:ascii="Montserrat" w:hAnsi="Montserrat" w:cs="Tahoma"/>
                <w:b/>
                <w:bCs/>
              </w:rPr>
              <w:t xml:space="preserve">PROPUESTA ECONÓMICA.  </w:t>
            </w:r>
          </w:p>
          <w:p w14:paraId="41BB8CB9" w14:textId="3EAD0702" w:rsidR="00F42623" w:rsidRPr="00D3380E" w:rsidRDefault="00F42623" w:rsidP="00F42623">
            <w:pPr>
              <w:spacing w:before="120"/>
              <w:jc w:val="both"/>
              <w:rPr>
                <w:rFonts w:ascii="Montserrat" w:hAnsi="Montserrat" w:cs="Tahoma"/>
              </w:rPr>
            </w:pPr>
            <w:r w:rsidRPr="00D3380E">
              <w:rPr>
                <w:rFonts w:ascii="Montserrat" w:hAnsi="Montserrat" w:cs="Tahoma"/>
              </w:rPr>
              <w:t xml:space="preserve">El licitante adjuntará el </w:t>
            </w:r>
            <w:r w:rsidR="005F267A" w:rsidRPr="005F267A">
              <w:rPr>
                <w:rFonts w:ascii="Montserrat" w:hAnsi="Montserrat" w:cs="Tahoma"/>
                <w:b/>
                <w:bCs/>
              </w:rPr>
              <w:t>ANEXO</w:t>
            </w:r>
            <w:r w:rsidRPr="00D3380E">
              <w:rPr>
                <w:rFonts w:ascii="Montserrat" w:hAnsi="Montserrat" w:cs="Tahoma"/>
              </w:rPr>
              <w:t xml:space="preserve"> </w:t>
            </w:r>
            <w:r>
              <w:rPr>
                <w:rFonts w:ascii="Montserrat" w:hAnsi="Montserrat" w:cs="Tahoma"/>
                <w:b/>
              </w:rPr>
              <w:t>2</w:t>
            </w:r>
            <w:r w:rsidR="005F267A">
              <w:rPr>
                <w:rFonts w:ascii="Montserrat" w:hAnsi="Montserrat" w:cs="Tahoma"/>
                <w:b/>
              </w:rPr>
              <w:t>0</w:t>
            </w:r>
            <w:r w:rsidRPr="00D3380E">
              <w:rPr>
                <w:rFonts w:ascii="Montserrat" w:hAnsi="Montserrat" w:cs="Tahoma"/>
              </w:rPr>
              <w:t xml:space="preserve"> Propuesta económica, por la partida solicitada en el cual consignará la siguiente información:</w:t>
            </w:r>
          </w:p>
          <w:p w14:paraId="53126C93"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El nombre de la empresa;</w:t>
            </w:r>
          </w:p>
          <w:p w14:paraId="04DC154E"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Datos de a quién dirige la oferta;</w:t>
            </w:r>
          </w:p>
          <w:p w14:paraId="0A29F2E8"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Número de procedimiento;</w:t>
            </w:r>
          </w:p>
          <w:p w14:paraId="06587026"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Nombre del procedimiento de adquisición;</w:t>
            </w:r>
          </w:p>
          <w:p w14:paraId="09D30852"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 xml:space="preserve">Descripción de la partida. </w:t>
            </w:r>
          </w:p>
          <w:p w14:paraId="7FF2F333" w14:textId="77777777" w:rsidR="00F42623" w:rsidRPr="00D3380E" w:rsidRDefault="00F42623">
            <w:pPr>
              <w:numPr>
                <w:ilvl w:val="0"/>
                <w:numId w:val="35"/>
              </w:numPr>
              <w:tabs>
                <w:tab w:val="left" w:pos="336"/>
              </w:tabs>
              <w:jc w:val="both"/>
              <w:rPr>
                <w:rFonts w:ascii="Montserrat" w:hAnsi="Montserrat" w:cs="Tahoma"/>
              </w:rPr>
            </w:pPr>
            <w:r w:rsidRPr="00D3380E">
              <w:rPr>
                <w:rFonts w:ascii="Montserrat" w:hAnsi="Montserrat" w:cs="Tahoma"/>
              </w:rPr>
              <w:t>Indicará la cantidad</w:t>
            </w:r>
            <w:r>
              <w:rPr>
                <w:rFonts w:ascii="Montserrat" w:hAnsi="Montserrat" w:cs="Tahoma"/>
              </w:rPr>
              <w:t>.</w:t>
            </w:r>
          </w:p>
          <w:p w14:paraId="0D3EDB6D" w14:textId="1CC24FE6" w:rsidR="006D5869" w:rsidRDefault="00447FED">
            <w:pPr>
              <w:numPr>
                <w:ilvl w:val="0"/>
                <w:numId w:val="35"/>
              </w:numPr>
              <w:tabs>
                <w:tab w:val="left" w:pos="336"/>
              </w:tabs>
              <w:jc w:val="both"/>
              <w:rPr>
                <w:rFonts w:ascii="Montserrat" w:hAnsi="Montserrat" w:cs="Tahoma"/>
              </w:rPr>
            </w:pPr>
            <w:r>
              <w:rPr>
                <w:rFonts w:ascii="Montserrat" w:hAnsi="Montserrat" w:cs="Tahoma"/>
              </w:rPr>
              <w:t>Precio Unitario</w:t>
            </w:r>
          </w:p>
          <w:p w14:paraId="11790D03" w14:textId="37AB587C" w:rsidR="006D5869" w:rsidRDefault="006D5869">
            <w:pPr>
              <w:numPr>
                <w:ilvl w:val="0"/>
                <w:numId w:val="35"/>
              </w:numPr>
              <w:tabs>
                <w:tab w:val="left" w:pos="336"/>
              </w:tabs>
              <w:jc w:val="both"/>
              <w:rPr>
                <w:rFonts w:ascii="Montserrat" w:hAnsi="Montserrat" w:cs="Tahoma"/>
              </w:rPr>
            </w:pPr>
            <w:r w:rsidRPr="006D5869">
              <w:rPr>
                <w:rFonts w:ascii="Montserrat" w:hAnsi="Montserrat" w:cs="Tahoma"/>
              </w:rPr>
              <w:t xml:space="preserve">Multiplicará </w:t>
            </w:r>
            <w:r w:rsidR="00447FED">
              <w:rPr>
                <w:rFonts w:ascii="Montserrat" w:hAnsi="Montserrat" w:cs="Tahoma"/>
              </w:rPr>
              <w:t>la cantidad por el precio unitario</w:t>
            </w:r>
          </w:p>
          <w:p w14:paraId="2B961712" w14:textId="7FF4C3D1" w:rsidR="006D5869" w:rsidRDefault="006D5869">
            <w:pPr>
              <w:numPr>
                <w:ilvl w:val="0"/>
                <w:numId w:val="35"/>
              </w:numPr>
              <w:tabs>
                <w:tab w:val="left" w:pos="336"/>
              </w:tabs>
              <w:jc w:val="both"/>
              <w:rPr>
                <w:rFonts w:ascii="Montserrat" w:hAnsi="Montserrat" w:cs="Tahoma"/>
              </w:rPr>
            </w:pPr>
            <w:r w:rsidRPr="006D5869">
              <w:rPr>
                <w:rFonts w:ascii="Montserrat" w:hAnsi="Montserrat" w:cs="Tahoma"/>
              </w:rPr>
              <w:t xml:space="preserve">Calculará el monto correspondiente al </w:t>
            </w:r>
            <w:r w:rsidRPr="006D5869">
              <w:rPr>
                <w:rFonts w:ascii="Montserrat" w:hAnsi="Montserrat" w:cs="Tahoma"/>
                <w:b/>
                <w:bCs/>
              </w:rPr>
              <w:t>I.V.A.</w:t>
            </w:r>
          </w:p>
          <w:p w14:paraId="7272B2ED" w14:textId="7A20B2A4" w:rsidR="006D5869" w:rsidRPr="006D5869" w:rsidRDefault="006D5869">
            <w:pPr>
              <w:numPr>
                <w:ilvl w:val="0"/>
                <w:numId w:val="35"/>
              </w:numPr>
              <w:tabs>
                <w:tab w:val="left" w:pos="336"/>
              </w:tabs>
              <w:jc w:val="both"/>
              <w:rPr>
                <w:rFonts w:ascii="Montserrat" w:hAnsi="Montserrat" w:cs="Tahoma"/>
              </w:rPr>
            </w:pPr>
            <w:r w:rsidRPr="006D5869">
              <w:rPr>
                <w:rFonts w:ascii="Montserrat" w:hAnsi="Montserrat" w:cs="Tahoma"/>
                <w:bCs/>
              </w:rPr>
              <w:t xml:space="preserve">Sumará el </w:t>
            </w:r>
            <w:r w:rsidR="00447FED">
              <w:rPr>
                <w:rFonts w:ascii="Montserrat" w:hAnsi="Montserrat" w:cs="Tahoma"/>
                <w:bCs/>
              </w:rPr>
              <w:t xml:space="preserve">subtotal más </w:t>
            </w:r>
            <w:r w:rsidRPr="006D5869">
              <w:rPr>
                <w:rFonts w:ascii="Montserrat" w:hAnsi="Montserrat" w:cs="Tahoma"/>
                <w:bCs/>
              </w:rPr>
              <w:t xml:space="preserve">el monto correspondiente al </w:t>
            </w:r>
            <w:r w:rsidRPr="006D5869">
              <w:rPr>
                <w:rFonts w:ascii="Montserrat" w:hAnsi="Montserrat" w:cs="Tahoma"/>
                <w:b/>
              </w:rPr>
              <w:t>I.V.A.</w:t>
            </w:r>
            <w:r w:rsidRPr="006D5869">
              <w:rPr>
                <w:rFonts w:ascii="Montserrat" w:hAnsi="Montserrat" w:cs="Tahoma"/>
                <w:bCs/>
              </w:rPr>
              <w:t>, con la finalidad de obtener el monto total.</w:t>
            </w:r>
          </w:p>
          <w:p w14:paraId="44FFA1B0" w14:textId="77777777" w:rsidR="006D5869" w:rsidRDefault="006D5869" w:rsidP="006D5869">
            <w:pPr>
              <w:tabs>
                <w:tab w:val="left" w:pos="336"/>
              </w:tabs>
              <w:jc w:val="both"/>
              <w:rPr>
                <w:rFonts w:ascii="Montserrat" w:hAnsi="Montserrat" w:cs="Tahoma"/>
              </w:rPr>
            </w:pPr>
          </w:p>
          <w:p w14:paraId="4B3C51D9" w14:textId="75FEA4A7" w:rsidR="00F42623" w:rsidRPr="006D5869" w:rsidRDefault="00F42623" w:rsidP="006D5869">
            <w:pPr>
              <w:tabs>
                <w:tab w:val="left" w:pos="336"/>
              </w:tabs>
              <w:jc w:val="both"/>
              <w:rPr>
                <w:rFonts w:ascii="Montserrat" w:hAnsi="Montserrat" w:cs="Tahoma"/>
              </w:rPr>
            </w:pPr>
            <w:r w:rsidRPr="006D5869">
              <w:rPr>
                <w:rFonts w:ascii="Montserrat" w:hAnsi="Montserrat" w:cs="Tahoma"/>
              </w:rPr>
              <w:t>Adicionalmente, realizará las siguientes manifestaciones:</w:t>
            </w:r>
          </w:p>
          <w:p w14:paraId="641CC18E" w14:textId="1790E26A" w:rsidR="00F42623" w:rsidRPr="00D3380E" w:rsidRDefault="00F42623">
            <w:pPr>
              <w:pStyle w:val="Prrafodelista"/>
              <w:numPr>
                <w:ilvl w:val="0"/>
                <w:numId w:val="34"/>
              </w:numPr>
              <w:jc w:val="both"/>
              <w:rPr>
                <w:rFonts w:ascii="Montserrat" w:hAnsi="Montserrat" w:cs="Tahoma"/>
              </w:rPr>
            </w:pPr>
            <w:r w:rsidRPr="00D3380E">
              <w:rPr>
                <w:rFonts w:ascii="Montserrat" w:hAnsi="Montserrat" w:cs="Tahoma"/>
              </w:rPr>
              <w:t xml:space="preserve">Anotará con letra </w:t>
            </w:r>
            <w:r w:rsidR="00447FED">
              <w:rPr>
                <w:rFonts w:ascii="Montserrat" w:hAnsi="Montserrat" w:cs="Tahoma"/>
              </w:rPr>
              <w:t>el monto</w:t>
            </w:r>
            <w:r w:rsidRPr="00D3380E">
              <w:rPr>
                <w:rFonts w:ascii="Montserrat" w:hAnsi="Montserrat" w:cs="Tahoma"/>
              </w:rPr>
              <w:t>.</w:t>
            </w:r>
          </w:p>
          <w:p w14:paraId="3E3A489E" w14:textId="77777777" w:rsidR="00F42623" w:rsidRPr="00D3380E" w:rsidRDefault="00F42623">
            <w:pPr>
              <w:pStyle w:val="Prrafodelista"/>
              <w:numPr>
                <w:ilvl w:val="0"/>
                <w:numId w:val="34"/>
              </w:numPr>
              <w:tabs>
                <w:tab w:val="left" w:pos="482"/>
              </w:tabs>
              <w:jc w:val="both"/>
              <w:rPr>
                <w:rFonts w:ascii="Montserrat" w:hAnsi="Montserrat" w:cs="Tahoma"/>
              </w:rPr>
            </w:pPr>
            <w:r w:rsidRPr="00395A2C">
              <w:rPr>
                <w:rFonts w:ascii="Montserrat" w:hAnsi="Montserrat" w:cs="Tahoma"/>
              </w:rPr>
              <w:t>Aceptará que los precios ofertados serán fijos durante la vigencia del procedimiento de contratación y del contrato</w:t>
            </w:r>
            <w:r w:rsidRPr="00D3380E">
              <w:rPr>
                <w:rFonts w:ascii="Montserrat" w:hAnsi="Montserrat" w:cs="Tahoma"/>
              </w:rPr>
              <w:t>;</w:t>
            </w:r>
          </w:p>
          <w:p w14:paraId="5D009BAE" w14:textId="77777777" w:rsidR="00F42623" w:rsidRPr="00D3380E" w:rsidRDefault="00F42623">
            <w:pPr>
              <w:pStyle w:val="Prrafodelista"/>
              <w:numPr>
                <w:ilvl w:val="0"/>
                <w:numId w:val="34"/>
              </w:numPr>
              <w:tabs>
                <w:tab w:val="left" w:pos="482"/>
              </w:tabs>
              <w:jc w:val="both"/>
              <w:rPr>
                <w:rFonts w:ascii="Montserrat" w:hAnsi="Montserrat" w:cs="Tahoma"/>
              </w:rPr>
            </w:pPr>
            <w:r w:rsidRPr="00D3380E">
              <w:rPr>
                <w:rFonts w:ascii="Montserrat" w:hAnsi="Montserrat" w:cs="Tahoma"/>
              </w:rPr>
              <w:t>Anotará el nombre del representante legal;</w:t>
            </w:r>
          </w:p>
          <w:p w14:paraId="7B614A95" w14:textId="77777777" w:rsidR="00F42623" w:rsidRPr="00D3380E" w:rsidRDefault="00F42623">
            <w:pPr>
              <w:pStyle w:val="Prrafodelista"/>
              <w:numPr>
                <w:ilvl w:val="0"/>
                <w:numId w:val="34"/>
              </w:numPr>
              <w:tabs>
                <w:tab w:val="left" w:pos="482"/>
              </w:tabs>
              <w:jc w:val="both"/>
              <w:rPr>
                <w:rFonts w:ascii="Montserrat" w:hAnsi="Montserrat" w:cs="Tahoma"/>
              </w:rPr>
            </w:pPr>
            <w:r w:rsidRPr="00D3380E">
              <w:rPr>
                <w:rFonts w:ascii="Montserrat" w:hAnsi="Montserrat" w:cs="Tahoma"/>
              </w:rPr>
              <w:t>Indicará la fecha de la presentación de la Propuesta Económica; y</w:t>
            </w:r>
          </w:p>
          <w:p w14:paraId="5E77374E" w14:textId="77777777" w:rsidR="00F42623" w:rsidRPr="00D3380E" w:rsidRDefault="00F42623">
            <w:pPr>
              <w:pStyle w:val="Prrafodelista"/>
              <w:numPr>
                <w:ilvl w:val="0"/>
                <w:numId w:val="34"/>
              </w:numPr>
              <w:tabs>
                <w:tab w:val="left" w:pos="482"/>
              </w:tabs>
              <w:jc w:val="both"/>
              <w:rPr>
                <w:rFonts w:ascii="Montserrat" w:hAnsi="Montserrat" w:cs="Tahoma"/>
              </w:rPr>
            </w:pPr>
            <w:r w:rsidRPr="00D3380E">
              <w:rPr>
                <w:rFonts w:ascii="Montserrat" w:hAnsi="Montserrat" w:cs="Tahoma"/>
              </w:rPr>
              <w:t>Consignará la firma del Representante Legal.</w:t>
            </w:r>
          </w:p>
          <w:p w14:paraId="1E918ADF" w14:textId="7AC8B763" w:rsidR="00F42623" w:rsidRPr="00D3380E" w:rsidRDefault="00F42623" w:rsidP="00F42623">
            <w:pPr>
              <w:spacing w:before="120"/>
              <w:jc w:val="both"/>
              <w:rPr>
                <w:rFonts w:ascii="Montserrat" w:hAnsi="Montserrat" w:cs="Tahoma"/>
                <w:bCs/>
              </w:rPr>
            </w:pPr>
            <w:r w:rsidRPr="00D3380E">
              <w:rPr>
                <w:rFonts w:ascii="Montserrat" w:hAnsi="Montserrat" w:cs="Tahoma"/>
                <w:bCs/>
              </w:rPr>
              <w:t xml:space="preserve">En caso de que la descripción de los </w:t>
            </w:r>
            <w:r w:rsidR="00447FED">
              <w:rPr>
                <w:rFonts w:ascii="Montserrat" w:hAnsi="Montserrat" w:cs="Tahoma"/>
                <w:bCs/>
              </w:rPr>
              <w:t>bienes</w:t>
            </w:r>
            <w:r w:rsidRPr="00D3380E">
              <w:rPr>
                <w:rFonts w:ascii="Montserrat" w:hAnsi="Montserrat" w:cs="Tahoma"/>
                <w:bCs/>
              </w:rPr>
              <w:t xml:space="preserve"> no coincida con las características establecidas en el Anexo Técnico será desechada la propuesta para la partida ofertada.</w:t>
            </w:r>
          </w:p>
          <w:p w14:paraId="50895731" w14:textId="77777777" w:rsidR="00F42623" w:rsidRPr="00D3380E" w:rsidRDefault="00F42623" w:rsidP="00F42623">
            <w:pPr>
              <w:spacing w:before="120"/>
              <w:jc w:val="both"/>
              <w:rPr>
                <w:rFonts w:ascii="Montserrat" w:hAnsi="Montserrat" w:cs="Tahoma"/>
                <w:bCs/>
              </w:rPr>
            </w:pPr>
          </w:p>
          <w:p w14:paraId="0DC048F3" w14:textId="4CC2460E" w:rsidR="00E32B14" w:rsidRPr="005A5460" w:rsidRDefault="00F42623" w:rsidP="00F42623">
            <w:pPr>
              <w:spacing w:before="120"/>
              <w:jc w:val="both"/>
              <w:rPr>
                <w:rFonts w:ascii="Montserrat" w:hAnsi="Montserrat" w:cs="Tahoma"/>
              </w:rPr>
            </w:pPr>
            <w:r w:rsidRPr="00D3380E">
              <w:rPr>
                <w:rFonts w:ascii="Montserrat" w:hAnsi="Montserrat" w:cs="Tahoma"/>
              </w:rPr>
              <w:t xml:space="preserve">A fin de facilitar a los licitantes el cumplimiento del presente requisito, se adjunta </w:t>
            </w:r>
            <w:r w:rsidR="005F267A" w:rsidRPr="005F267A">
              <w:rPr>
                <w:rFonts w:ascii="Montserrat" w:hAnsi="Montserrat" w:cs="Tahoma"/>
                <w:b/>
                <w:bCs/>
              </w:rPr>
              <w:t>ANEXO</w:t>
            </w:r>
            <w:r w:rsidR="005F267A" w:rsidRPr="00D3380E">
              <w:rPr>
                <w:rFonts w:ascii="Montserrat" w:hAnsi="Montserrat" w:cs="Tahoma"/>
              </w:rPr>
              <w:t xml:space="preserve"> </w:t>
            </w:r>
            <w:r w:rsidR="005F267A">
              <w:rPr>
                <w:rFonts w:ascii="Montserrat" w:hAnsi="Montserrat" w:cs="Tahoma"/>
                <w:b/>
              </w:rPr>
              <w:t>20</w:t>
            </w:r>
            <w:r w:rsidR="005F267A" w:rsidRPr="00D3380E">
              <w:rPr>
                <w:rFonts w:ascii="Montserrat" w:hAnsi="Montserrat" w:cs="Tahoma"/>
              </w:rPr>
              <w:t xml:space="preserve"> </w:t>
            </w:r>
            <w:r w:rsidRPr="00D3380E">
              <w:rPr>
                <w:rFonts w:ascii="Montserrat" w:hAnsi="Montserrat" w:cs="Tahoma"/>
                <w:b/>
              </w:rPr>
              <w:t xml:space="preserve">PROPUESTA ECONÓMICA, </w:t>
            </w:r>
            <w:r w:rsidRPr="00D3380E">
              <w:rPr>
                <w:rFonts w:ascii="Montserrat" w:hAnsi="Montserrat" w:cs="Tahoma"/>
              </w:rPr>
              <w:t>en el entendido de que su contenido se sugiere en forma enunciativa más no limitativa y su uso es potestativo en cuanto a la forma de presentación y contenido para los licitantes, y por tanto será de su más estricta responsabilidad la elaboración, integración, presentación y entrega</w:t>
            </w:r>
          </w:p>
        </w:tc>
      </w:tr>
      <w:bookmarkEnd w:id="17"/>
    </w:tbl>
    <w:p w14:paraId="31328798" w14:textId="7A88A6F6" w:rsidR="005968D8" w:rsidRPr="005A5460" w:rsidRDefault="005968D8" w:rsidP="00815128">
      <w:pPr>
        <w:ind w:left="1080"/>
        <w:jc w:val="both"/>
        <w:rPr>
          <w:rFonts w:ascii="Montserrat" w:hAnsi="Montserrat" w:cstheme="minorHAnsi"/>
        </w:rPr>
      </w:pPr>
    </w:p>
    <w:p w14:paraId="70032827" w14:textId="5D611C22" w:rsidR="00B36BF4" w:rsidRPr="005A5460" w:rsidRDefault="00B36BF4" w:rsidP="005968D8">
      <w:pPr>
        <w:pStyle w:val="Prrafodelista"/>
        <w:numPr>
          <w:ilvl w:val="1"/>
          <w:numId w:val="3"/>
        </w:numPr>
        <w:ind w:left="709" w:firstLine="0"/>
        <w:jc w:val="both"/>
        <w:rPr>
          <w:rFonts w:ascii="Montserrat" w:hAnsi="Montserrat" w:cstheme="minorHAnsi"/>
          <w:b/>
          <w:bCs/>
        </w:rPr>
      </w:pPr>
      <w:r w:rsidRPr="005A5460">
        <w:rPr>
          <w:rFonts w:ascii="Montserrat" w:hAnsi="Montserrat" w:cstheme="minorHAnsi"/>
          <w:b/>
          <w:bCs/>
        </w:rPr>
        <w:t>Evaluación de los documentos</w:t>
      </w:r>
      <w:r w:rsidR="00FE7BF9" w:rsidRPr="005A5460">
        <w:rPr>
          <w:rFonts w:ascii="Montserrat" w:hAnsi="Montserrat" w:cstheme="minorHAnsi"/>
          <w:b/>
          <w:bCs/>
        </w:rPr>
        <w:t>.</w:t>
      </w:r>
    </w:p>
    <w:p w14:paraId="302EE1E1" w14:textId="5648DDE0" w:rsidR="00FE7BF9" w:rsidRPr="005A5460" w:rsidRDefault="00FE7BF9" w:rsidP="00FE7BF9">
      <w:pPr>
        <w:ind w:left="1080"/>
        <w:jc w:val="both"/>
        <w:rPr>
          <w:rFonts w:ascii="Montserrat" w:hAnsi="Montserrat" w:cstheme="minorHAnsi"/>
        </w:rPr>
      </w:pPr>
      <w:r w:rsidRPr="005A5460">
        <w:rPr>
          <w:rFonts w:ascii="Montserrat" w:hAnsi="Montserrat" w:cstheme="minorHAnsi"/>
        </w:rPr>
        <w:t>Se verificará que el documento referido esté firmado por la persona facultada legalmente para ello en la última hoja del documento que lo contenga y que la información contenida corresponda a las solicitadas.</w:t>
      </w:r>
    </w:p>
    <w:p w14:paraId="2CD4DBAC" w14:textId="41AFCABB" w:rsidR="00815128" w:rsidRPr="005A5460" w:rsidRDefault="00815128" w:rsidP="00815128">
      <w:pPr>
        <w:ind w:left="1080"/>
        <w:jc w:val="both"/>
        <w:rPr>
          <w:rFonts w:ascii="Montserrat" w:hAnsi="Montserrat" w:cs="Tahoma"/>
        </w:rPr>
      </w:pPr>
    </w:p>
    <w:p w14:paraId="1D567660" w14:textId="38313907" w:rsidR="00215782" w:rsidRPr="005A5460" w:rsidRDefault="009476DF" w:rsidP="00104EAB">
      <w:pPr>
        <w:pStyle w:val="Prrafodelista"/>
        <w:numPr>
          <w:ilvl w:val="0"/>
          <w:numId w:val="3"/>
        </w:numPr>
        <w:jc w:val="both"/>
        <w:rPr>
          <w:rFonts w:ascii="Montserrat" w:hAnsi="Montserrat" w:cstheme="minorHAnsi"/>
          <w:b/>
          <w:bCs/>
        </w:rPr>
      </w:pPr>
      <w:r w:rsidRPr="005A5460">
        <w:rPr>
          <w:rFonts w:ascii="Montserrat" w:hAnsi="Montserrat" w:cstheme="minorHAnsi"/>
          <w:b/>
          <w:bCs/>
        </w:rPr>
        <w:t>Características de la Cotización</w:t>
      </w:r>
      <w:r w:rsidR="000274CB" w:rsidRPr="005A5460">
        <w:rPr>
          <w:rFonts w:ascii="Montserrat" w:hAnsi="Montserrat" w:cstheme="minorHAnsi"/>
          <w:b/>
          <w:bCs/>
        </w:rPr>
        <w:t>.</w:t>
      </w:r>
    </w:p>
    <w:p w14:paraId="338C60F3" w14:textId="77777777" w:rsidR="00A77F02" w:rsidRPr="005A5460" w:rsidRDefault="00A77F02" w:rsidP="00A77F02">
      <w:pPr>
        <w:pStyle w:val="Prrafodelista"/>
        <w:ind w:left="720"/>
        <w:jc w:val="both"/>
        <w:rPr>
          <w:rFonts w:ascii="Montserrat" w:hAnsi="Montserrat" w:cstheme="minorHAnsi"/>
          <w:b/>
          <w:bCs/>
        </w:rPr>
      </w:pPr>
    </w:p>
    <w:p w14:paraId="467DC8D4" w14:textId="43345EF4" w:rsidR="00841DC3" w:rsidRPr="005A5460" w:rsidRDefault="00841DC3" w:rsidP="008E0F55">
      <w:pPr>
        <w:pStyle w:val="Prrafodelista"/>
        <w:numPr>
          <w:ilvl w:val="1"/>
          <w:numId w:val="3"/>
        </w:numPr>
        <w:jc w:val="both"/>
        <w:rPr>
          <w:rFonts w:ascii="Montserrat" w:hAnsi="Montserrat" w:cstheme="minorHAnsi"/>
          <w:b/>
          <w:bCs/>
        </w:rPr>
      </w:pPr>
      <w:r w:rsidRPr="005A5460">
        <w:rPr>
          <w:rFonts w:ascii="Montserrat" w:hAnsi="Montserrat" w:cstheme="minorHAnsi"/>
          <w:b/>
          <w:bCs/>
        </w:rPr>
        <w:t>Toda la documentación presentada deberá estar debidamente foliada.</w:t>
      </w:r>
    </w:p>
    <w:p w14:paraId="4B2B7C66" w14:textId="77777777" w:rsidR="00841DC3" w:rsidRPr="005A5460" w:rsidRDefault="00841DC3" w:rsidP="00841DC3">
      <w:pPr>
        <w:pStyle w:val="Prrafodelista"/>
        <w:ind w:left="927"/>
        <w:jc w:val="both"/>
        <w:rPr>
          <w:rFonts w:ascii="Montserrat" w:hAnsi="Montserrat" w:cstheme="minorHAnsi"/>
          <w:b/>
          <w:bCs/>
        </w:rPr>
      </w:pPr>
    </w:p>
    <w:p w14:paraId="114EBAEE" w14:textId="390FAB20" w:rsidR="0007772C" w:rsidRPr="005A5460" w:rsidRDefault="00D52801" w:rsidP="008E0F55">
      <w:pPr>
        <w:pStyle w:val="Prrafodelista"/>
        <w:numPr>
          <w:ilvl w:val="1"/>
          <w:numId w:val="3"/>
        </w:numPr>
        <w:jc w:val="both"/>
        <w:rPr>
          <w:rFonts w:ascii="Montserrat" w:hAnsi="Montserrat" w:cstheme="minorHAnsi"/>
          <w:b/>
          <w:bCs/>
        </w:rPr>
      </w:pPr>
      <w:r w:rsidRPr="005A5460">
        <w:rPr>
          <w:rFonts w:ascii="Montserrat" w:hAnsi="Montserrat" w:cstheme="minorHAnsi"/>
        </w:rPr>
        <w:t xml:space="preserve">Los </w:t>
      </w:r>
      <w:r w:rsidR="00A156E8" w:rsidRPr="005A5460">
        <w:rPr>
          <w:rFonts w:ascii="Montserrat" w:hAnsi="Montserrat"/>
          <w:b/>
        </w:rPr>
        <w:t>ANEXO</w:t>
      </w:r>
      <w:r w:rsidR="00926435">
        <w:rPr>
          <w:rFonts w:ascii="Montserrat" w:hAnsi="Montserrat"/>
          <w:b/>
        </w:rPr>
        <w:t>S</w:t>
      </w:r>
      <w:r w:rsidR="00A156E8" w:rsidRPr="005A5460">
        <w:rPr>
          <w:rFonts w:ascii="Montserrat" w:hAnsi="Montserrat" w:cstheme="minorHAnsi"/>
        </w:rPr>
        <w:t xml:space="preserve"> </w:t>
      </w:r>
      <w:r w:rsidRPr="005A5460">
        <w:rPr>
          <w:rFonts w:ascii="Montserrat" w:hAnsi="Montserrat" w:cstheme="minorHAnsi"/>
        </w:rPr>
        <w:t>deberán ser presentados</w:t>
      </w:r>
      <w:r w:rsidR="0064107A" w:rsidRPr="005A5460">
        <w:rPr>
          <w:rFonts w:ascii="Montserrat" w:hAnsi="Montserrat" w:cstheme="minorHAnsi"/>
        </w:rPr>
        <w:t xml:space="preserve"> </w:t>
      </w:r>
      <w:r w:rsidR="00EC3848" w:rsidRPr="005A5460">
        <w:rPr>
          <w:rFonts w:ascii="Montserrat" w:hAnsi="Montserrat" w:cstheme="minorHAnsi"/>
        </w:rPr>
        <w:t xml:space="preserve">por escrito en papel membretado, incluyendo fecha de elaboración, numero de la </w:t>
      </w:r>
      <w:r w:rsidR="003305B1" w:rsidRPr="005A5460">
        <w:rPr>
          <w:rFonts w:ascii="Montserrat" w:hAnsi="Montserrat" w:cstheme="minorHAnsi"/>
          <w:b/>
          <w:bCs/>
        </w:rPr>
        <w:t xml:space="preserve">SOLICITUD DE COTIZACIÓN </w:t>
      </w:r>
      <w:r w:rsidR="00EC3848" w:rsidRPr="005A5460">
        <w:rPr>
          <w:rFonts w:ascii="Montserrat" w:hAnsi="Montserrat" w:cstheme="minorHAnsi"/>
        </w:rPr>
        <w:t>señalada en el primer párrafo de este documento</w:t>
      </w:r>
      <w:r w:rsidRPr="005A5460">
        <w:rPr>
          <w:rFonts w:ascii="Montserrat" w:hAnsi="Montserrat" w:cstheme="minorHAnsi"/>
        </w:rPr>
        <w:t>.</w:t>
      </w:r>
    </w:p>
    <w:p w14:paraId="30845EFF" w14:textId="77777777" w:rsidR="00F157B7" w:rsidRPr="005A5460" w:rsidRDefault="00F157B7" w:rsidP="00F157B7">
      <w:pPr>
        <w:pStyle w:val="Prrafodelista"/>
        <w:ind w:left="927"/>
        <w:jc w:val="both"/>
        <w:rPr>
          <w:rFonts w:ascii="Montserrat" w:hAnsi="Montserrat" w:cstheme="minorHAnsi"/>
          <w:b/>
          <w:bCs/>
        </w:rPr>
      </w:pPr>
    </w:p>
    <w:p w14:paraId="6CA4F54A" w14:textId="2924CA76" w:rsidR="00A1676B" w:rsidRPr="005A5460" w:rsidRDefault="00A1676B" w:rsidP="00926435">
      <w:pPr>
        <w:pStyle w:val="Prrafodelista"/>
        <w:numPr>
          <w:ilvl w:val="1"/>
          <w:numId w:val="3"/>
        </w:numPr>
        <w:jc w:val="both"/>
        <w:rPr>
          <w:rFonts w:ascii="Montserrat" w:hAnsi="Montserrat" w:cstheme="minorHAnsi"/>
        </w:rPr>
      </w:pPr>
      <w:r w:rsidRPr="005A5460">
        <w:rPr>
          <w:rFonts w:ascii="Montserrat" w:hAnsi="Montserrat" w:cstheme="minorHAnsi"/>
        </w:rPr>
        <w:t xml:space="preserve">Todos los documentos y </w:t>
      </w:r>
      <w:r w:rsidR="00A156E8" w:rsidRPr="005A5460">
        <w:rPr>
          <w:rFonts w:ascii="Montserrat" w:hAnsi="Montserrat"/>
          <w:b/>
        </w:rPr>
        <w:t>ANEXO</w:t>
      </w:r>
      <w:r w:rsidR="00926435">
        <w:rPr>
          <w:rFonts w:ascii="Montserrat" w:hAnsi="Montserrat"/>
          <w:b/>
        </w:rPr>
        <w:t>S</w:t>
      </w:r>
      <w:r w:rsidR="00A156E8" w:rsidRPr="005A5460">
        <w:rPr>
          <w:rFonts w:ascii="Montserrat" w:hAnsi="Montserrat" w:cstheme="minorHAnsi"/>
        </w:rPr>
        <w:t xml:space="preserve"> </w:t>
      </w:r>
      <w:r w:rsidRPr="005A5460">
        <w:rPr>
          <w:rFonts w:ascii="Montserrat" w:hAnsi="Montserrat" w:cstheme="minorHAnsi"/>
        </w:rPr>
        <w:t xml:space="preserve">que integren la cotización deberán contener en su portada y de forma ordenada, </w:t>
      </w:r>
      <w:r w:rsidR="00C424E5" w:rsidRPr="005A5460">
        <w:rPr>
          <w:rFonts w:ascii="Montserrat" w:hAnsi="Montserrat" w:cstheme="minorHAnsi"/>
        </w:rPr>
        <w:t xml:space="preserve">conforme a </w:t>
      </w:r>
      <w:r w:rsidRPr="005A5460">
        <w:rPr>
          <w:rFonts w:ascii="Montserrat" w:hAnsi="Montserrat" w:cstheme="minorHAnsi"/>
        </w:rPr>
        <w:t xml:space="preserve">lo establecido al numeral </w:t>
      </w:r>
      <w:r w:rsidR="004A66E8" w:rsidRPr="005A5460">
        <w:rPr>
          <w:rFonts w:ascii="Montserrat" w:hAnsi="Montserrat" w:cstheme="minorHAnsi"/>
          <w:b/>
          <w:bCs/>
        </w:rPr>
        <w:t xml:space="preserve">12. </w:t>
      </w:r>
      <w:r w:rsidRPr="005A5460">
        <w:rPr>
          <w:rFonts w:ascii="Montserrat" w:hAnsi="Montserrat" w:cstheme="minorHAnsi"/>
          <w:b/>
          <w:bCs/>
        </w:rPr>
        <w:t>DOCUMENTOS QUE DEBERÁ CONTENER LA COTIZACIÓN.</w:t>
      </w:r>
    </w:p>
    <w:p w14:paraId="6359B96B" w14:textId="77777777" w:rsidR="003D2175" w:rsidRPr="005A5460" w:rsidRDefault="003D2175" w:rsidP="003D2175">
      <w:pPr>
        <w:pStyle w:val="Prrafodelista"/>
        <w:rPr>
          <w:rFonts w:ascii="Montserrat" w:hAnsi="Montserrat" w:cstheme="minorHAnsi"/>
        </w:rPr>
      </w:pPr>
    </w:p>
    <w:p w14:paraId="74F7D956" w14:textId="1047AE2B" w:rsidR="003D2175" w:rsidRPr="005A5460" w:rsidRDefault="003D2175" w:rsidP="00F157B7">
      <w:pPr>
        <w:pStyle w:val="Prrafodelista"/>
        <w:numPr>
          <w:ilvl w:val="1"/>
          <w:numId w:val="3"/>
        </w:numPr>
        <w:jc w:val="both"/>
        <w:rPr>
          <w:rFonts w:ascii="Montserrat" w:hAnsi="Montserrat" w:cstheme="minorHAnsi"/>
        </w:rPr>
      </w:pPr>
      <w:r w:rsidRPr="005A5460">
        <w:rPr>
          <w:rFonts w:ascii="Montserrat" w:hAnsi="Montserrat" w:cstheme="minorHAnsi"/>
        </w:rPr>
        <w:t>Todas y cada una de las hojas de la cotización elaborada y presentada, deberán presentarse firmadas de forma autógrafa por el Titular o su Representante Legal</w:t>
      </w:r>
      <w:r w:rsidR="00C424E5" w:rsidRPr="005A5460">
        <w:rPr>
          <w:rFonts w:ascii="Montserrat" w:hAnsi="Montserrat" w:cstheme="minorHAnsi"/>
        </w:rPr>
        <w:t xml:space="preserve"> y estar foliadas en todas las hojas que las integran</w:t>
      </w:r>
      <w:r w:rsidR="003029EC" w:rsidRPr="005A5460">
        <w:rPr>
          <w:rFonts w:ascii="Montserrat" w:hAnsi="Montserrat" w:cstheme="minorHAnsi"/>
        </w:rPr>
        <w:t>.</w:t>
      </w:r>
    </w:p>
    <w:p w14:paraId="4F38B7D2" w14:textId="77777777" w:rsidR="00A77F02" w:rsidRPr="005A5460" w:rsidRDefault="00A77F02" w:rsidP="00A77F02">
      <w:pPr>
        <w:pStyle w:val="Prrafodelista"/>
        <w:ind w:left="720"/>
        <w:jc w:val="both"/>
        <w:rPr>
          <w:rFonts w:ascii="Montserrat" w:hAnsi="Montserrat" w:cstheme="minorHAnsi"/>
          <w:b/>
          <w:bCs/>
        </w:rPr>
      </w:pPr>
    </w:p>
    <w:p w14:paraId="32FD9CD6" w14:textId="0377D08F" w:rsidR="00A77F02" w:rsidRPr="005A5460" w:rsidRDefault="001C7A3E" w:rsidP="004A63D0">
      <w:pPr>
        <w:pStyle w:val="Prrafodelista"/>
        <w:numPr>
          <w:ilvl w:val="1"/>
          <w:numId w:val="3"/>
        </w:numPr>
        <w:jc w:val="both"/>
        <w:rPr>
          <w:rFonts w:ascii="Montserrat" w:hAnsi="Montserrat" w:cstheme="minorHAnsi"/>
          <w:b/>
          <w:bCs/>
        </w:rPr>
      </w:pPr>
      <w:r w:rsidRPr="005A5460">
        <w:rPr>
          <w:rFonts w:ascii="Montserrat" w:hAnsi="Montserrat" w:cstheme="minorHAnsi"/>
        </w:rPr>
        <w:t xml:space="preserve">Los </w:t>
      </w:r>
      <w:r w:rsidR="00A156E8" w:rsidRPr="005A5460">
        <w:rPr>
          <w:rFonts w:ascii="Montserrat" w:hAnsi="Montserrat"/>
          <w:b/>
        </w:rPr>
        <w:t>ANEXO</w:t>
      </w:r>
      <w:r w:rsidR="00926435">
        <w:rPr>
          <w:rFonts w:ascii="Montserrat" w:hAnsi="Montserrat"/>
          <w:b/>
        </w:rPr>
        <w:t>S</w:t>
      </w:r>
      <w:r w:rsidR="00A156E8" w:rsidRPr="005A5460">
        <w:rPr>
          <w:rFonts w:ascii="Montserrat" w:hAnsi="Montserrat" w:cstheme="minorHAnsi"/>
        </w:rPr>
        <w:t xml:space="preserve"> </w:t>
      </w:r>
      <w:r w:rsidR="0007772C" w:rsidRPr="005A5460">
        <w:rPr>
          <w:rFonts w:ascii="Montserrat" w:hAnsi="Montserrat" w:cstheme="minorHAnsi"/>
        </w:rPr>
        <w:t>deberá</w:t>
      </w:r>
      <w:r w:rsidRPr="005A5460">
        <w:rPr>
          <w:rFonts w:ascii="Montserrat" w:hAnsi="Montserrat" w:cstheme="minorHAnsi"/>
        </w:rPr>
        <w:t>n</w:t>
      </w:r>
      <w:r w:rsidR="0007772C" w:rsidRPr="005A5460">
        <w:rPr>
          <w:rFonts w:ascii="Montserrat" w:hAnsi="Montserrat" w:cstheme="minorHAnsi"/>
        </w:rPr>
        <w:t xml:space="preserve"> estar dirigid</w:t>
      </w:r>
      <w:r w:rsidR="009741B4" w:rsidRPr="005A5460">
        <w:rPr>
          <w:rFonts w:ascii="Montserrat" w:hAnsi="Montserrat" w:cstheme="minorHAnsi"/>
        </w:rPr>
        <w:t>os</w:t>
      </w:r>
      <w:r w:rsidR="0007772C" w:rsidRPr="005A5460">
        <w:rPr>
          <w:rFonts w:ascii="Montserrat" w:hAnsi="Montserrat" w:cstheme="minorHAnsi"/>
        </w:rPr>
        <w:t xml:space="preserve"> al </w:t>
      </w:r>
      <w:r w:rsidR="0007772C" w:rsidRPr="005A5460">
        <w:rPr>
          <w:rFonts w:ascii="Montserrat" w:hAnsi="Montserrat" w:cstheme="minorHAnsi"/>
          <w:b/>
          <w:bCs/>
        </w:rPr>
        <w:t>Organismo Público Descentralizado Servicios de Salud Jalisco</w:t>
      </w:r>
      <w:r w:rsidR="00815128" w:rsidRPr="005A5460">
        <w:rPr>
          <w:rFonts w:ascii="Montserrat" w:hAnsi="Montserrat" w:cstheme="minorHAnsi"/>
        </w:rPr>
        <w:t xml:space="preserve"> </w:t>
      </w:r>
      <w:r w:rsidR="0007772C" w:rsidRPr="005A5460">
        <w:rPr>
          <w:rFonts w:ascii="Montserrat" w:hAnsi="Montserrat" w:cstheme="minorHAnsi"/>
        </w:rPr>
        <w:t xml:space="preserve">y realizarse con estricto apego a las necesidades planteadas por el </w:t>
      </w:r>
      <w:r w:rsidR="00A1676B" w:rsidRPr="005A5460">
        <w:rPr>
          <w:rFonts w:ascii="Montserrat" w:hAnsi="Montserrat" w:cstheme="minorHAnsi"/>
          <w:b/>
          <w:bCs/>
        </w:rPr>
        <w:t xml:space="preserve">ORGANISMO </w:t>
      </w:r>
      <w:r w:rsidR="0007772C" w:rsidRPr="005A5460">
        <w:rPr>
          <w:rFonts w:ascii="Montserrat" w:hAnsi="Montserrat" w:cstheme="minorHAnsi"/>
        </w:rPr>
        <w:t>en la presente</w:t>
      </w:r>
      <w:r w:rsidRPr="005A5460">
        <w:rPr>
          <w:rFonts w:ascii="Montserrat" w:hAnsi="Montserrat" w:cstheme="minorHAnsi"/>
        </w:rPr>
        <w:t xml:space="preserve"> </w:t>
      </w:r>
      <w:r w:rsidR="004A63D0" w:rsidRPr="005A5460">
        <w:rPr>
          <w:rFonts w:ascii="Montserrat" w:hAnsi="Montserrat" w:cstheme="minorHAnsi"/>
          <w:b/>
          <w:bCs/>
        </w:rPr>
        <w:t>SOLICITUD DE COTIZACIÓN</w:t>
      </w:r>
      <w:r w:rsidR="00D52801" w:rsidRPr="005A5460">
        <w:rPr>
          <w:rFonts w:ascii="Montserrat" w:hAnsi="Montserrat" w:cstheme="minorHAnsi"/>
          <w:b/>
          <w:bCs/>
        </w:rPr>
        <w:t>.</w:t>
      </w:r>
    </w:p>
    <w:p w14:paraId="77CAC50C" w14:textId="77777777" w:rsidR="00A77F02" w:rsidRPr="005A5460" w:rsidRDefault="00A77F02" w:rsidP="00A77F02">
      <w:pPr>
        <w:jc w:val="both"/>
        <w:rPr>
          <w:rFonts w:ascii="Montserrat" w:hAnsi="Montserrat" w:cstheme="minorHAnsi"/>
          <w:b/>
          <w:bCs/>
        </w:rPr>
      </w:pPr>
    </w:p>
    <w:p w14:paraId="6825C374" w14:textId="77777777" w:rsidR="003305B1" w:rsidRPr="005A5460" w:rsidRDefault="00E5232D" w:rsidP="003305B1">
      <w:pPr>
        <w:pStyle w:val="Prrafodelista"/>
        <w:numPr>
          <w:ilvl w:val="1"/>
          <w:numId w:val="3"/>
        </w:numPr>
        <w:jc w:val="both"/>
        <w:rPr>
          <w:rFonts w:ascii="Montserrat" w:hAnsi="Montserrat" w:cstheme="minorHAnsi"/>
          <w:b/>
          <w:bCs/>
        </w:rPr>
      </w:pPr>
      <w:r w:rsidRPr="005A5460">
        <w:rPr>
          <w:rFonts w:ascii="Montserrat" w:hAnsi="Montserrat" w:cstheme="minorHAnsi"/>
        </w:rPr>
        <w:t xml:space="preserve"> </w:t>
      </w:r>
      <w:r w:rsidR="000274CB" w:rsidRPr="005A5460">
        <w:rPr>
          <w:rFonts w:ascii="Montserrat" w:hAnsi="Montserrat" w:cstheme="minorHAnsi"/>
        </w:rPr>
        <w:t>Los documentos no deberán estar alterados, tachados y/o enmendados.</w:t>
      </w:r>
    </w:p>
    <w:p w14:paraId="0BC82411" w14:textId="77777777" w:rsidR="003305B1" w:rsidRPr="005A5460" w:rsidRDefault="003305B1" w:rsidP="003305B1">
      <w:pPr>
        <w:pStyle w:val="Prrafodelista"/>
        <w:rPr>
          <w:rFonts w:ascii="Montserrat" w:hAnsi="Montserrat" w:cstheme="minorHAnsi"/>
          <w:b/>
          <w:bCs/>
        </w:rPr>
      </w:pPr>
    </w:p>
    <w:p w14:paraId="37296054" w14:textId="16450E62" w:rsidR="003305B1" w:rsidRPr="005A5460" w:rsidRDefault="003305B1" w:rsidP="003305B1">
      <w:pPr>
        <w:pStyle w:val="Prrafodelista"/>
        <w:numPr>
          <w:ilvl w:val="1"/>
          <w:numId w:val="3"/>
        </w:numPr>
        <w:jc w:val="both"/>
        <w:rPr>
          <w:rFonts w:ascii="Montserrat" w:hAnsi="Montserrat" w:cstheme="minorHAnsi"/>
        </w:rPr>
      </w:pPr>
      <w:r w:rsidRPr="005A5460">
        <w:rPr>
          <w:rFonts w:ascii="Montserrat" w:hAnsi="Montserrat" w:cstheme="minorHAnsi"/>
        </w:rPr>
        <w:t>Los LICITANTES deberán presentar sus COTIZACIONES en idioma español, sin embargo, aquellos documentos que por su naturaleza la versión original se encuentre redactada en un idioma distinto al español, como catálogos, certificaciones, folletos, fichas, etc., podrán presentarse en otro idioma, acompañados de su traducción simple al español, en el caso de no presentar la traducción, la documental respectiva se tendrá como no presentada y será causa suficiente para el DESECHAMIENTO de la PROPUESTA. También será de la estricta responsabilidad del LICITANTE la exactitud de la traducción presentada.</w:t>
      </w:r>
    </w:p>
    <w:p w14:paraId="579B5E30" w14:textId="77777777" w:rsidR="00C47287" w:rsidRPr="005A5460" w:rsidRDefault="00C47287" w:rsidP="00EB7E92">
      <w:pPr>
        <w:jc w:val="both"/>
        <w:rPr>
          <w:rFonts w:ascii="Montserrat" w:hAnsi="Montserrat" w:cstheme="minorHAnsi"/>
        </w:rPr>
      </w:pPr>
    </w:p>
    <w:bookmarkEnd w:id="13"/>
    <w:p w14:paraId="6C97105C" w14:textId="0834BC8C" w:rsidR="00404105" w:rsidRPr="005A5460" w:rsidRDefault="00404105"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Causas de Desechamiento.</w:t>
      </w:r>
    </w:p>
    <w:p w14:paraId="696CC816" w14:textId="77777777" w:rsidR="00404105" w:rsidRPr="005A5460" w:rsidRDefault="00404105" w:rsidP="00404105">
      <w:pPr>
        <w:ind w:left="284"/>
        <w:jc w:val="both"/>
        <w:rPr>
          <w:rFonts w:ascii="Montserrat" w:hAnsi="Montserrat" w:cstheme="minorHAnsi"/>
        </w:rPr>
      </w:pPr>
    </w:p>
    <w:p w14:paraId="7A5B80BF" w14:textId="7E5DA7D1" w:rsidR="00404105" w:rsidRPr="005A5460" w:rsidRDefault="00404105" w:rsidP="00404105">
      <w:pPr>
        <w:ind w:left="284"/>
        <w:jc w:val="both"/>
        <w:rPr>
          <w:rFonts w:ascii="Montserrat" w:hAnsi="Montserrat" w:cstheme="minorHAnsi"/>
        </w:rPr>
      </w:pPr>
      <w:r w:rsidRPr="005A5460">
        <w:rPr>
          <w:rFonts w:ascii="Montserrat" w:hAnsi="Montserrat" w:cstheme="minorHAnsi"/>
        </w:rPr>
        <w:t>Se desecharán las cotizaciones, que se ubiquen en cualquiera de las siguientes situaciones:</w:t>
      </w:r>
    </w:p>
    <w:p w14:paraId="433CD7BF" w14:textId="47F3D9C9"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 xml:space="preserve">Cuando no se cumpla con alguno de los requisitos legales, técnicos y </w:t>
      </w:r>
      <w:r w:rsidR="00841DC3" w:rsidRPr="005A5460">
        <w:rPr>
          <w:rFonts w:ascii="Montserrat" w:hAnsi="Montserrat" w:cstheme="minorHAnsi"/>
        </w:rPr>
        <w:t>económicos solicitados</w:t>
      </w:r>
      <w:r w:rsidRPr="005A5460">
        <w:rPr>
          <w:rFonts w:ascii="Montserrat" w:hAnsi="Montserrat" w:cstheme="minorHAnsi"/>
        </w:rPr>
        <w:t xml:space="preserve"> como obligatorios en la presente </w:t>
      </w:r>
      <w:r w:rsidR="006A00C6" w:rsidRPr="005A5460">
        <w:rPr>
          <w:rFonts w:ascii="Montserrat" w:hAnsi="Montserrat" w:cstheme="minorHAnsi"/>
        </w:rPr>
        <w:t>solicitud de cotización</w:t>
      </w:r>
      <w:r w:rsidRPr="005A5460">
        <w:rPr>
          <w:rFonts w:ascii="Montserrat" w:hAnsi="Montserrat" w:cstheme="minorHAnsi"/>
        </w:rPr>
        <w:t>.</w:t>
      </w:r>
    </w:p>
    <w:p w14:paraId="3CE785E9" w14:textId="5ECD16B6"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 xml:space="preserve">Cuando se compruebe que el </w:t>
      </w:r>
      <w:r w:rsidR="00972A42" w:rsidRPr="005A5460">
        <w:rPr>
          <w:rFonts w:ascii="Montserrat" w:hAnsi="Montserrat" w:cstheme="minorHAnsi"/>
          <w:b/>
          <w:bCs/>
        </w:rPr>
        <w:t>PARTICIPANTE</w:t>
      </w:r>
      <w:r w:rsidR="00972A42" w:rsidRPr="005A5460">
        <w:rPr>
          <w:rFonts w:ascii="Montserrat" w:hAnsi="Montserrat" w:cstheme="minorHAnsi"/>
        </w:rPr>
        <w:t xml:space="preserve"> </w:t>
      </w:r>
      <w:r w:rsidRPr="005A5460">
        <w:rPr>
          <w:rFonts w:ascii="Montserrat" w:hAnsi="Montserrat" w:cstheme="minorHAnsi"/>
        </w:rPr>
        <w:t>se encuentra en alguno de los supuestos a que se refieren los artículos 50 y 60 penúltimo párrafo de la Ley.</w:t>
      </w:r>
    </w:p>
    <w:p w14:paraId="0BD4EFDF" w14:textId="70003681"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 xml:space="preserve">Cuando se compruebe que algún </w:t>
      </w:r>
      <w:r w:rsidR="00972A42" w:rsidRPr="005A5460">
        <w:rPr>
          <w:rFonts w:ascii="Montserrat" w:hAnsi="Montserrat" w:cstheme="minorHAnsi"/>
          <w:b/>
          <w:bCs/>
        </w:rPr>
        <w:t>PARTICIPANTE</w:t>
      </w:r>
      <w:r w:rsidR="00972A42" w:rsidRPr="005A5460">
        <w:rPr>
          <w:rFonts w:ascii="Montserrat" w:hAnsi="Montserrat" w:cstheme="minorHAnsi"/>
        </w:rPr>
        <w:t xml:space="preserve"> </w:t>
      </w:r>
      <w:r w:rsidRPr="005A5460">
        <w:rPr>
          <w:rFonts w:ascii="Montserrat" w:hAnsi="Montserrat" w:cstheme="minorHAnsi"/>
        </w:rPr>
        <w:t>ha acordado con otro u otros elevar el costo de</w:t>
      </w:r>
      <w:r w:rsidR="009754A5" w:rsidRPr="005A5460">
        <w:rPr>
          <w:rFonts w:ascii="Montserrat" w:hAnsi="Montserrat" w:cstheme="minorHAnsi"/>
        </w:rPr>
        <w:t xml:space="preserve"> los bienes</w:t>
      </w:r>
      <w:r w:rsidRPr="005A5460">
        <w:rPr>
          <w:rFonts w:ascii="Montserrat" w:hAnsi="Montserrat" w:cstheme="minorHAnsi"/>
        </w:rPr>
        <w:t xml:space="preserve">, o cualquier otro acuerdo que tenga como fin obtener una ventaja sobre los demás </w:t>
      </w:r>
      <w:r w:rsidR="00972A42" w:rsidRPr="005A5460">
        <w:rPr>
          <w:rFonts w:ascii="Montserrat" w:hAnsi="Montserrat" w:cstheme="minorHAnsi"/>
          <w:b/>
          <w:bCs/>
        </w:rPr>
        <w:t>PARTICIPANTES</w:t>
      </w:r>
      <w:r w:rsidRPr="005A5460">
        <w:rPr>
          <w:rFonts w:ascii="Montserrat" w:hAnsi="Montserrat" w:cstheme="minorHAnsi"/>
        </w:rPr>
        <w:t>.</w:t>
      </w:r>
    </w:p>
    <w:p w14:paraId="218FCA40" w14:textId="261AF877"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 xml:space="preserve">Cuando se presente más de una propuesta técnica o económica para la misma partida, por un mismo </w:t>
      </w:r>
      <w:r w:rsidR="00972A42" w:rsidRPr="005A5460">
        <w:rPr>
          <w:rFonts w:ascii="Montserrat" w:hAnsi="Montserrat" w:cstheme="minorHAnsi"/>
          <w:b/>
          <w:bCs/>
        </w:rPr>
        <w:t>PARTICIPANTE</w:t>
      </w:r>
      <w:r w:rsidRPr="005A5460">
        <w:rPr>
          <w:rFonts w:ascii="Montserrat" w:hAnsi="Montserrat" w:cstheme="minorHAnsi"/>
        </w:rPr>
        <w:t xml:space="preserve">. </w:t>
      </w:r>
    </w:p>
    <w:p w14:paraId="7BA988B2" w14:textId="39F0C536"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 xml:space="preserve">Cuando habiéndose presentado un error de cálculo en la propuesta económica, el </w:t>
      </w:r>
      <w:r w:rsidR="00972A42" w:rsidRPr="005A5460">
        <w:rPr>
          <w:rFonts w:ascii="Montserrat" w:hAnsi="Montserrat" w:cstheme="minorHAnsi"/>
          <w:b/>
          <w:bCs/>
        </w:rPr>
        <w:t xml:space="preserve">PARTICIPANTE </w:t>
      </w:r>
      <w:r w:rsidRPr="005A5460">
        <w:rPr>
          <w:rFonts w:ascii="Montserrat" w:hAnsi="Montserrat" w:cstheme="minorHAnsi"/>
        </w:rPr>
        <w:t>no acepte la rectificación por parte de la convocante, cuando la corrección no implique la modificación de precios unitarios.</w:t>
      </w:r>
    </w:p>
    <w:p w14:paraId="14E5A2EF" w14:textId="4E423A8A"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Cuando se compruebe la presentación de documentos alterados, o apócrifos.</w:t>
      </w:r>
    </w:p>
    <w:p w14:paraId="7FB4D071" w14:textId="77777777"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Cuando el precio ofertado no sea aceptable, conforme a la investigación de precios realizada por el área solicitante.</w:t>
      </w:r>
    </w:p>
    <w:p w14:paraId="573FE639" w14:textId="6EB61EEC" w:rsidR="00404105" w:rsidRPr="005A5460" w:rsidRDefault="00404105">
      <w:pPr>
        <w:pStyle w:val="Prrafodelista"/>
        <w:numPr>
          <w:ilvl w:val="0"/>
          <w:numId w:val="5"/>
        </w:numPr>
        <w:jc w:val="both"/>
        <w:rPr>
          <w:rFonts w:ascii="Montserrat" w:hAnsi="Montserrat" w:cstheme="minorHAnsi"/>
        </w:rPr>
      </w:pPr>
      <w:r w:rsidRPr="005A5460">
        <w:rPr>
          <w:rFonts w:ascii="Montserrat" w:hAnsi="Montserrat" w:cstheme="minorHAnsi"/>
        </w:rPr>
        <w:t>Cuando el precio ofertado se encuentre por debajo del precio conveniente.</w:t>
      </w:r>
    </w:p>
    <w:p w14:paraId="5BCD389F" w14:textId="446DCB88" w:rsidR="00597F4D" w:rsidRPr="005A5460" w:rsidRDefault="00597F4D">
      <w:pPr>
        <w:pStyle w:val="Prrafodelista"/>
        <w:numPr>
          <w:ilvl w:val="0"/>
          <w:numId w:val="5"/>
        </w:numPr>
        <w:jc w:val="both"/>
        <w:rPr>
          <w:rFonts w:ascii="Montserrat" w:hAnsi="Montserrat" w:cstheme="minorHAnsi"/>
        </w:rPr>
      </w:pPr>
      <w:r w:rsidRPr="005A5460">
        <w:rPr>
          <w:rFonts w:ascii="Montserrat" w:hAnsi="Montserrat" w:cstheme="minorHAnsi"/>
        </w:rPr>
        <w:t>Si no presenta cualquiera de los documentos obligatorios solicitados.</w:t>
      </w:r>
    </w:p>
    <w:p w14:paraId="504A7FF5" w14:textId="4B9B825B" w:rsidR="00AE1330" w:rsidRPr="005A5460" w:rsidRDefault="00AE1330">
      <w:pPr>
        <w:pStyle w:val="Prrafodelista"/>
        <w:numPr>
          <w:ilvl w:val="0"/>
          <w:numId w:val="5"/>
        </w:numPr>
        <w:jc w:val="both"/>
        <w:rPr>
          <w:rFonts w:ascii="Montserrat" w:hAnsi="Montserrat" w:cstheme="minorHAnsi"/>
        </w:rPr>
      </w:pPr>
      <w:r w:rsidRPr="005A5460">
        <w:rPr>
          <w:rFonts w:ascii="Montserrat" w:hAnsi="Montserrat" w:cstheme="minorHAnsi"/>
        </w:rPr>
        <w:t xml:space="preserve">El error, siempre y cuando no se adecúe a la hipótesis prevista en el artículo 55 del Reglamento de </w:t>
      </w:r>
      <w:r w:rsidRPr="005A5460">
        <w:rPr>
          <w:rFonts w:ascii="Montserrat" w:hAnsi="Montserrat" w:cstheme="minorHAnsi"/>
          <w:b/>
          <w:bCs/>
        </w:rPr>
        <w:t>LA LEY</w:t>
      </w:r>
      <w:r w:rsidRPr="005A5460">
        <w:rPr>
          <w:rFonts w:ascii="Montserrat" w:hAnsi="Montserrat" w:cstheme="minorHAnsi"/>
        </w:rPr>
        <w:t>, así como la omisión parcial o total en la presentación y entrega de su cotización de cualquiera de los requisitos e información de carácter obligatorio, establecidos en solicitud de cotización.</w:t>
      </w:r>
    </w:p>
    <w:p w14:paraId="3FB495B5" w14:textId="7EB3EEF3" w:rsidR="00AE1330" w:rsidRPr="005A5460" w:rsidRDefault="00AE1330">
      <w:pPr>
        <w:pStyle w:val="Prrafodelista"/>
        <w:numPr>
          <w:ilvl w:val="0"/>
          <w:numId w:val="5"/>
        </w:numPr>
        <w:rPr>
          <w:rFonts w:ascii="Montserrat" w:hAnsi="Montserrat" w:cstheme="minorHAnsi"/>
        </w:rPr>
      </w:pPr>
      <w:r w:rsidRPr="005A5460">
        <w:rPr>
          <w:rFonts w:ascii="Montserrat" w:hAnsi="Montserrat" w:cstheme="minorHAnsi"/>
        </w:rPr>
        <w:t>Cuando no exista correspondencia, o bien, resulten incompletos o incongruentes los datos asentados en su cotización, entre los documentos presentados por el LICITANTE y el soporte documental requerido.</w:t>
      </w:r>
    </w:p>
    <w:p w14:paraId="00D0D285" w14:textId="0CCED999" w:rsidR="00AE1330" w:rsidRPr="005A5460" w:rsidRDefault="00AE1330">
      <w:pPr>
        <w:pStyle w:val="Prrafodelista"/>
        <w:numPr>
          <w:ilvl w:val="0"/>
          <w:numId w:val="5"/>
        </w:numPr>
        <w:rPr>
          <w:rFonts w:ascii="Montserrat" w:hAnsi="Montserrat" w:cstheme="minorHAnsi"/>
        </w:rPr>
      </w:pPr>
      <w:r w:rsidRPr="005A5460">
        <w:rPr>
          <w:rFonts w:ascii="Montserrat" w:hAnsi="Montserrat" w:cstheme="minorHAnsi"/>
        </w:rPr>
        <w:t xml:space="preserve">Se desechará la cotización que no presente al menos la información contenida en el </w:t>
      </w:r>
      <w:r w:rsidRPr="005A5460">
        <w:rPr>
          <w:rFonts w:ascii="Montserrat" w:hAnsi="Montserrat" w:cstheme="minorHAnsi"/>
          <w:b/>
          <w:bCs/>
        </w:rPr>
        <w:t>Anexo 1. Carta De Requerimientos Técnicos</w:t>
      </w:r>
      <w:r w:rsidRPr="005A5460">
        <w:rPr>
          <w:rFonts w:ascii="Montserrat" w:hAnsi="Montserrat" w:cstheme="minorHAnsi"/>
        </w:rPr>
        <w:t>.</w:t>
      </w:r>
    </w:p>
    <w:p w14:paraId="6D9A1DB2" w14:textId="7508D7E8" w:rsidR="00AE1330" w:rsidRPr="005A5460" w:rsidRDefault="00AE1330">
      <w:pPr>
        <w:pStyle w:val="Prrafodelista"/>
        <w:numPr>
          <w:ilvl w:val="0"/>
          <w:numId w:val="5"/>
        </w:numPr>
        <w:rPr>
          <w:rFonts w:ascii="Montserrat" w:hAnsi="Montserrat" w:cstheme="minorHAnsi"/>
        </w:rPr>
      </w:pPr>
      <w:r w:rsidRPr="005A5460">
        <w:rPr>
          <w:rFonts w:ascii="Montserrat" w:hAnsi="Montserrat" w:cstheme="minorHAnsi"/>
        </w:rPr>
        <w:t xml:space="preserve">Se desechará la cotización cuyo documento de “PROPUESTA TÉCNICA” describa bienes y/o servicio con características distintas a las requeridas en el Anexo 1. Carta de Requerimientos técnicos. </w:t>
      </w:r>
    </w:p>
    <w:p w14:paraId="4DA065C4" w14:textId="5B0069BA" w:rsidR="00AE1330" w:rsidRPr="005A5460" w:rsidRDefault="00AE1330">
      <w:pPr>
        <w:pStyle w:val="Prrafodelista"/>
        <w:numPr>
          <w:ilvl w:val="0"/>
          <w:numId w:val="5"/>
        </w:numPr>
        <w:rPr>
          <w:rFonts w:ascii="Montserrat" w:hAnsi="Montserrat" w:cstheme="minorHAnsi"/>
        </w:rPr>
      </w:pPr>
      <w:r w:rsidRPr="005A5460">
        <w:rPr>
          <w:rFonts w:ascii="Montserrat" w:hAnsi="Montserrat" w:cstheme="minorHAnsi"/>
        </w:rPr>
        <w:t>Presentar la cotización sin haber foliado cada uno de los documentos que la integran, de conformidad con lo establecido en el artículo 50 del REGLAMENTO de LA LEY. En el caso de que alguna o algunas hojas de los documentos carezcan de folio y se constate que la o las hojas no foliadas mantienen continuidad no se desechará la cotización. Tampoco se desechará en el supuesto de que falte alguna hoja y la omisión pueda ser cubierta con la información contenida en la propia cotización o con los documentos distintos a la misma.</w:t>
      </w:r>
    </w:p>
    <w:p w14:paraId="3DA45B31" w14:textId="5E764145" w:rsidR="00AE1330" w:rsidRPr="005A5460" w:rsidRDefault="00AE1330">
      <w:pPr>
        <w:pStyle w:val="Prrafodelista"/>
        <w:numPr>
          <w:ilvl w:val="0"/>
          <w:numId w:val="5"/>
        </w:numPr>
        <w:jc w:val="both"/>
        <w:rPr>
          <w:rFonts w:ascii="Montserrat" w:hAnsi="Montserrat" w:cstheme="minorHAnsi"/>
        </w:rPr>
      </w:pPr>
      <w:r w:rsidRPr="005A5460">
        <w:rPr>
          <w:rFonts w:ascii="Montserrat" w:hAnsi="Montserrat" w:cstheme="minorHAnsi"/>
        </w:rPr>
        <w:t>Que las cotizaciones no se encuentren firmadas autógrafamente por el LICITANTE, su apoderado o representante legal.  (cotizaciones presenciales y a través de COMPRANET).</w:t>
      </w:r>
    </w:p>
    <w:p w14:paraId="654B2FB4" w14:textId="0C984E27" w:rsidR="00AE1330" w:rsidRPr="005A5460" w:rsidRDefault="00AE1330">
      <w:pPr>
        <w:pStyle w:val="Prrafodelista"/>
        <w:numPr>
          <w:ilvl w:val="0"/>
          <w:numId w:val="5"/>
        </w:numPr>
        <w:jc w:val="both"/>
        <w:rPr>
          <w:rFonts w:ascii="Montserrat" w:hAnsi="Montserrat" w:cstheme="minorHAnsi"/>
        </w:rPr>
      </w:pPr>
      <w:r w:rsidRPr="005A5460">
        <w:rPr>
          <w:rFonts w:ascii="Montserrat" w:hAnsi="Montserrat" w:cstheme="minorHAnsi"/>
        </w:rPr>
        <w:t xml:space="preserve">Cuando las </w:t>
      </w:r>
      <w:r w:rsidR="00F842D1" w:rsidRPr="005A5460">
        <w:rPr>
          <w:rFonts w:ascii="Montserrat" w:hAnsi="Montserrat" w:cstheme="minorHAnsi"/>
        </w:rPr>
        <w:t xml:space="preserve">cotizaciones </w:t>
      </w:r>
      <w:r w:rsidRPr="005A5460">
        <w:rPr>
          <w:rFonts w:ascii="Montserrat" w:hAnsi="Montserrat" w:cstheme="minorHAnsi"/>
        </w:rPr>
        <w:t xml:space="preserve">que </w:t>
      </w:r>
      <w:r w:rsidR="00F842D1" w:rsidRPr="005A5460">
        <w:rPr>
          <w:rFonts w:ascii="Montserrat" w:hAnsi="Montserrat" w:cstheme="minorHAnsi"/>
        </w:rPr>
        <w:t xml:space="preserve">se presentaron </w:t>
      </w:r>
      <w:r w:rsidRPr="005A5460">
        <w:rPr>
          <w:rFonts w:ascii="Montserrat" w:hAnsi="Montserrat" w:cstheme="minorHAnsi"/>
        </w:rPr>
        <w:t xml:space="preserve">de manera electrónica, no se encuentren firmadas y con la firma electrónica avanzada (E.FIRMA) por el LICITANTE, su apoderado o representante legal. </w:t>
      </w:r>
    </w:p>
    <w:p w14:paraId="2B1D2C3D" w14:textId="4729B22C" w:rsidR="00F842D1" w:rsidRPr="005A5460" w:rsidRDefault="00F842D1">
      <w:pPr>
        <w:pStyle w:val="Prrafodelista"/>
        <w:numPr>
          <w:ilvl w:val="0"/>
          <w:numId w:val="5"/>
        </w:numPr>
        <w:rPr>
          <w:rFonts w:ascii="Montserrat" w:hAnsi="Montserrat" w:cstheme="minorHAnsi"/>
        </w:rPr>
      </w:pPr>
      <w:r w:rsidRPr="005A5460">
        <w:rPr>
          <w:rFonts w:ascii="Montserrat" w:hAnsi="Montserrat" w:cstheme="minorHAnsi"/>
        </w:rPr>
        <w:t xml:space="preserve">Cuando del giro preponderante se advierte que no se dedica al ramo requerido y que por ende pretenda </w:t>
      </w:r>
      <w:proofErr w:type="spellStart"/>
      <w:r w:rsidRPr="005A5460">
        <w:rPr>
          <w:rFonts w:ascii="Montserrat" w:hAnsi="Montserrat" w:cstheme="minorHAnsi"/>
        </w:rPr>
        <w:t>sub-contratar</w:t>
      </w:r>
      <w:proofErr w:type="spellEnd"/>
      <w:r w:rsidRPr="005A5460">
        <w:rPr>
          <w:rFonts w:ascii="Montserrat" w:hAnsi="Montserrat" w:cstheme="minorHAnsi"/>
        </w:rPr>
        <w:t>.</w:t>
      </w:r>
    </w:p>
    <w:p w14:paraId="4326003D" w14:textId="77777777" w:rsidR="00AE1330" w:rsidRPr="00A80496" w:rsidRDefault="00AE1330" w:rsidP="00A80496">
      <w:pPr>
        <w:jc w:val="both"/>
        <w:rPr>
          <w:rFonts w:ascii="Montserrat" w:hAnsi="Montserrat" w:cstheme="minorHAnsi"/>
        </w:rPr>
      </w:pPr>
    </w:p>
    <w:p w14:paraId="657F64A0" w14:textId="77777777" w:rsidR="00404105" w:rsidRPr="005A5460" w:rsidRDefault="00404105" w:rsidP="00404105">
      <w:pPr>
        <w:pStyle w:val="Prrafodelista"/>
        <w:ind w:left="644"/>
        <w:jc w:val="both"/>
        <w:rPr>
          <w:rFonts w:ascii="Montserrat" w:hAnsi="Montserrat" w:cstheme="minorHAnsi"/>
        </w:rPr>
      </w:pPr>
    </w:p>
    <w:p w14:paraId="634442B6" w14:textId="4592C026" w:rsidR="00404105" w:rsidRPr="005A5460" w:rsidRDefault="00260E64"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EVALUACIÓN DE LAS PROPOSICIONES.</w:t>
      </w:r>
    </w:p>
    <w:p w14:paraId="0453F3C7" w14:textId="3B7C38BC" w:rsidR="00404105" w:rsidRPr="005A5460" w:rsidRDefault="00404105" w:rsidP="0068094A">
      <w:pPr>
        <w:jc w:val="both"/>
        <w:rPr>
          <w:rFonts w:ascii="Montserrat" w:hAnsi="Montserrat" w:cstheme="minorHAnsi"/>
        </w:rPr>
      </w:pPr>
      <w:r w:rsidRPr="005A5460">
        <w:rPr>
          <w:rFonts w:ascii="Montserrat" w:hAnsi="Montserrat" w:cstheme="minorHAnsi"/>
        </w:rPr>
        <w:t>Una vez concluido el acto de presentación y apertura de proposiciones, el área convocante pondrá las proposiciones presentadas por los</w:t>
      </w:r>
      <w:r w:rsidR="0068094A" w:rsidRPr="005A5460">
        <w:rPr>
          <w:rFonts w:ascii="Montserrat" w:hAnsi="Montserrat" w:cstheme="minorHAnsi"/>
        </w:rPr>
        <w:t xml:space="preserve"> participantes</w:t>
      </w:r>
      <w:r w:rsidRPr="005A5460">
        <w:rPr>
          <w:rFonts w:ascii="Montserrat" w:hAnsi="Montserrat" w:cstheme="minorHAnsi"/>
        </w:rPr>
        <w:t xml:space="preserve"> a disposición del área requirente, para que ésta y/o el área técnica lleven a cabo la evaluación cualitativa de las mismas, conforme a lo dispuesto en </w:t>
      </w:r>
      <w:r w:rsidR="0068094A" w:rsidRPr="005A5460">
        <w:rPr>
          <w:rFonts w:ascii="Montserrat" w:hAnsi="Montserrat" w:cstheme="minorHAnsi"/>
        </w:rPr>
        <w:t xml:space="preserve"> la presente solicitud de cotización </w:t>
      </w:r>
      <w:r w:rsidRPr="005A5460">
        <w:rPr>
          <w:rFonts w:ascii="Montserrat" w:hAnsi="Montserrat" w:cstheme="minorHAnsi"/>
        </w:rPr>
        <w:t xml:space="preserve"> y </w:t>
      </w:r>
      <w:r w:rsidR="0068094A" w:rsidRPr="005A5460">
        <w:rPr>
          <w:rFonts w:ascii="Montserrat" w:hAnsi="Montserrat" w:cstheme="minorHAnsi"/>
        </w:rPr>
        <w:t xml:space="preserve">se </w:t>
      </w:r>
      <w:r w:rsidRPr="005A5460">
        <w:rPr>
          <w:rFonts w:ascii="Montserrat" w:hAnsi="Montserrat" w:cstheme="minorHAnsi"/>
        </w:rPr>
        <w:t>elabore el dictamen, el cual deberá especificar</w:t>
      </w:r>
      <w:r w:rsidR="0068094A" w:rsidRPr="005A5460">
        <w:rPr>
          <w:rFonts w:ascii="Montserrat" w:hAnsi="Montserrat" w:cstheme="minorHAnsi"/>
        </w:rPr>
        <w:t xml:space="preserve"> si </w:t>
      </w:r>
      <w:r w:rsidR="009754A5" w:rsidRPr="005A5460">
        <w:rPr>
          <w:rFonts w:ascii="Montserrat" w:hAnsi="Montserrat" w:cstheme="minorHAnsi"/>
        </w:rPr>
        <w:t>los bienes ofertados cumplen</w:t>
      </w:r>
      <w:r w:rsidR="0068094A" w:rsidRPr="005A5460">
        <w:rPr>
          <w:rFonts w:ascii="Montserrat" w:hAnsi="Montserrat" w:cstheme="minorHAnsi"/>
        </w:rPr>
        <w:t xml:space="preserve"> o no </w:t>
      </w:r>
      <w:r w:rsidRPr="005A5460">
        <w:rPr>
          <w:rFonts w:ascii="Montserrat" w:hAnsi="Montserrat" w:cstheme="minorHAnsi"/>
        </w:rPr>
        <w:t xml:space="preserve">con lo solicitado y las causas sobre el desechamiento </w:t>
      </w:r>
      <w:r w:rsidR="0068094A" w:rsidRPr="005A5460">
        <w:rPr>
          <w:rFonts w:ascii="Montserrat" w:hAnsi="Montserrat" w:cstheme="minorHAnsi"/>
        </w:rPr>
        <w:t xml:space="preserve">de las cotizaciones </w:t>
      </w:r>
      <w:r w:rsidRPr="005A5460">
        <w:rPr>
          <w:rFonts w:ascii="Montserrat" w:hAnsi="Montserrat" w:cstheme="minorHAnsi"/>
        </w:rPr>
        <w:t>que no aprobaron la evaluación, considerando que la documentación correspondiente a las condiciones legales, será evaluada por el área que designe la convocante.</w:t>
      </w:r>
    </w:p>
    <w:p w14:paraId="23BBD3D0" w14:textId="77777777" w:rsidR="00404105" w:rsidRPr="005A5460" w:rsidRDefault="00404105" w:rsidP="00404105">
      <w:pPr>
        <w:pStyle w:val="Prrafodelista"/>
        <w:ind w:left="644"/>
        <w:jc w:val="both"/>
        <w:rPr>
          <w:rFonts w:ascii="Montserrat" w:hAnsi="Montserrat" w:cstheme="minorHAnsi"/>
        </w:rPr>
      </w:pPr>
    </w:p>
    <w:p w14:paraId="77B9A714" w14:textId="77777777" w:rsidR="00404105" w:rsidRPr="005A5460" w:rsidRDefault="00404105" w:rsidP="0068094A">
      <w:pPr>
        <w:jc w:val="both"/>
        <w:rPr>
          <w:rFonts w:ascii="Montserrat" w:hAnsi="Montserrat" w:cstheme="minorHAnsi"/>
        </w:rPr>
      </w:pPr>
      <w:r w:rsidRPr="005A5460">
        <w:rPr>
          <w:rFonts w:ascii="Montserrat" w:hAnsi="Montserrat" w:cstheme="minorHAnsi"/>
        </w:rPr>
        <w:t>El resultado de todo lo anterior, servirá como base a la convocante para la elaboración del dictamen a que se refiere el artículo 37 de la Ley y, para la emisión del fallo respectivo.</w:t>
      </w:r>
    </w:p>
    <w:p w14:paraId="284BA646" w14:textId="77777777" w:rsidR="00404105" w:rsidRPr="005A5460" w:rsidRDefault="00404105" w:rsidP="0068094A">
      <w:pPr>
        <w:pStyle w:val="Prrafodelista"/>
        <w:ind w:left="644"/>
        <w:jc w:val="both"/>
        <w:rPr>
          <w:rFonts w:ascii="Montserrat" w:hAnsi="Montserrat" w:cstheme="minorHAnsi"/>
          <w:b/>
          <w:bCs/>
        </w:rPr>
      </w:pPr>
    </w:p>
    <w:p w14:paraId="79369694" w14:textId="33AAD959" w:rsidR="00404105" w:rsidRPr="005A5460" w:rsidRDefault="00BA1103"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CRITERIOS DE EVALUACIÓN Y ADJUDICACIÓN.</w:t>
      </w:r>
    </w:p>
    <w:p w14:paraId="13522EA2" w14:textId="4F0640D6" w:rsidR="00404105" w:rsidRPr="005A5460" w:rsidRDefault="00404105" w:rsidP="0068094A">
      <w:pPr>
        <w:jc w:val="both"/>
        <w:rPr>
          <w:rFonts w:ascii="Montserrat" w:hAnsi="Montserrat" w:cstheme="minorHAnsi"/>
        </w:rPr>
      </w:pPr>
      <w:r w:rsidRPr="0024782A">
        <w:rPr>
          <w:rFonts w:ascii="Montserrat" w:hAnsi="Montserrat" w:cstheme="minorHAnsi"/>
        </w:rPr>
        <w:t xml:space="preserve">El criterio de evaluación será </w:t>
      </w:r>
      <w:r w:rsidR="0068094A" w:rsidRPr="0024782A">
        <w:rPr>
          <w:rFonts w:ascii="Montserrat" w:hAnsi="Montserrat" w:cstheme="minorHAnsi"/>
          <w:b/>
          <w:bCs/>
        </w:rPr>
        <w:t>BINARIO</w:t>
      </w:r>
      <w:r w:rsidRPr="0024782A">
        <w:rPr>
          <w:rFonts w:ascii="Montserrat" w:hAnsi="Montserrat" w:cstheme="minorHAnsi"/>
        </w:rPr>
        <w:t xml:space="preserve"> esto en base al artículo 36 de la Ley de Adquisiciones Arrendamientos y Servicios del Sector Público y articulo 51 de su Reglamento.</w:t>
      </w:r>
    </w:p>
    <w:p w14:paraId="577189D4" w14:textId="77777777" w:rsidR="00404105" w:rsidRPr="005A5460" w:rsidRDefault="00404105" w:rsidP="0068094A">
      <w:pPr>
        <w:pStyle w:val="Prrafodelista"/>
        <w:ind w:left="644"/>
        <w:jc w:val="both"/>
        <w:rPr>
          <w:rFonts w:ascii="Montserrat" w:hAnsi="Montserrat" w:cstheme="minorHAnsi"/>
        </w:rPr>
      </w:pPr>
    </w:p>
    <w:p w14:paraId="642F6FEA" w14:textId="6FB18A6E" w:rsidR="00B513C5" w:rsidRPr="005A5460" w:rsidRDefault="00BA1103"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FIRMA DEL CONTRATO.</w:t>
      </w:r>
    </w:p>
    <w:p w14:paraId="7B135215" w14:textId="77ACB422" w:rsidR="00050B4A" w:rsidRPr="005A5460" w:rsidRDefault="009F72DB" w:rsidP="009F72DB">
      <w:pPr>
        <w:jc w:val="both"/>
        <w:rPr>
          <w:rFonts w:ascii="Montserrat" w:hAnsi="Montserrat" w:cstheme="minorHAnsi"/>
        </w:rPr>
      </w:pPr>
      <w:r w:rsidRPr="005A5460">
        <w:rPr>
          <w:rFonts w:ascii="Montserrat" w:hAnsi="Montserrat" w:cstheme="minorHAnsi"/>
        </w:rPr>
        <w:t xml:space="preserve">El </w:t>
      </w:r>
      <w:r w:rsidR="00A931E3" w:rsidRPr="005A5460">
        <w:rPr>
          <w:rFonts w:ascii="Montserrat" w:hAnsi="Montserrat" w:cstheme="minorHAnsi"/>
          <w:b/>
          <w:bCs/>
        </w:rPr>
        <w:t xml:space="preserve">PARTICIPANTE </w:t>
      </w:r>
      <w:r w:rsidRPr="005A5460">
        <w:rPr>
          <w:rFonts w:ascii="Montserrat" w:hAnsi="Montserrat" w:cstheme="minorHAnsi"/>
        </w:rPr>
        <w:t xml:space="preserve">adjudicado se obliga a proporcionar la documentación que le sea requerida, además firmar el </w:t>
      </w:r>
      <w:r w:rsidRPr="005A5460">
        <w:rPr>
          <w:rFonts w:ascii="Montserrat" w:hAnsi="Montserrat" w:cstheme="minorHAnsi"/>
          <w:b/>
          <w:bCs/>
        </w:rPr>
        <w:t>CONTRATO</w:t>
      </w:r>
      <w:r w:rsidRPr="005A5460">
        <w:rPr>
          <w:rFonts w:ascii="Montserrat" w:hAnsi="Montserrat" w:cstheme="minorHAnsi"/>
        </w:rPr>
        <w:t xml:space="preserve"> </w:t>
      </w:r>
      <w:r w:rsidR="00072960" w:rsidRPr="005A5460">
        <w:rPr>
          <w:rFonts w:ascii="Montserrat" w:hAnsi="Montserrat" w:cstheme="minorHAnsi"/>
        </w:rPr>
        <w:t xml:space="preserve">en la fecha y hora que se indique en </w:t>
      </w:r>
      <w:r w:rsidR="00BD3164" w:rsidRPr="005A5460">
        <w:rPr>
          <w:rFonts w:ascii="Montserrat" w:hAnsi="Montserrat" w:cstheme="minorHAnsi"/>
        </w:rPr>
        <w:t>la</w:t>
      </w:r>
      <w:r w:rsidR="00072960" w:rsidRPr="005A5460">
        <w:rPr>
          <w:rFonts w:ascii="Montserrat" w:hAnsi="Montserrat" w:cstheme="minorHAnsi"/>
        </w:rPr>
        <w:t xml:space="preserve"> </w:t>
      </w:r>
      <w:r w:rsidR="00BD3164" w:rsidRPr="005A5460">
        <w:rPr>
          <w:rFonts w:ascii="Montserrat" w:hAnsi="Montserrat" w:cstheme="minorHAnsi"/>
        </w:rPr>
        <w:t xml:space="preserve">RESOLUCIÓN </w:t>
      </w:r>
      <w:r w:rsidR="00072960" w:rsidRPr="005A5460">
        <w:rPr>
          <w:rFonts w:ascii="Montserrat" w:hAnsi="Montserrat" w:cstheme="minorHAnsi"/>
        </w:rPr>
        <w:t>del presente procedimiento, en la Dirección Jurídica</w:t>
      </w:r>
      <w:r w:rsidRPr="005A5460">
        <w:rPr>
          <w:rFonts w:ascii="Montserrat" w:hAnsi="Montserrat" w:cstheme="minorHAnsi"/>
        </w:rPr>
        <w:t xml:space="preserve">, conforme al artículo 46 de la </w:t>
      </w:r>
      <w:r w:rsidRPr="005A5460">
        <w:rPr>
          <w:rFonts w:ascii="Montserrat" w:hAnsi="Montserrat" w:cstheme="minorHAnsi"/>
          <w:b/>
          <w:bCs/>
        </w:rPr>
        <w:t>LEY</w:t>
      </w:r>
      <w:r w:rsidRPr="005A5460">
        <w:rPr>
          <w:rFonts w:ascii="Montserrat" w:hAnsi="Montserrat" w:cstheme="minorHAnsi"/>
        </w:rPr>
        <w:t xml:space="preserve">. </w:t>
      </w:r>
    </w:p>
    <w:p w14:paraId="6627139D" w14:textId="77777777" w:rsidR="00050B4A" w:rsidRPr="005A5460" w:rsidRDefault="00050B4A" w:rsidP="009F72DB">
      <w:pPr>
        <w:jc w:val="both"/>
        <w:rPr>
          <w:rFonts w:ascii="Montserrat" w:hAnsi="Montserrat" w:cstheme="minorHAnsi"/>
        </w:rPr>
      </w:pPr>
    </w:p>
    <w:p w14:paraId="3CB6900C" w14:textId="2F40DB3A" w:rsidR="009F72DB" w:rsidRPr="005A5460" w:rsidRDefault="009F72DB" w:rsidP="009F72DB">
      <w:pPr>
        <w:jc w:val="both"/>
        <w:rPr>
          <w:rFonts w:ascii="Montserrat" w:hAnsi="Montserrat" w:cstheme="minorHAnsi"/>
        </w:rPr>
      </w:pPr>
      <w:r w:rsidRPr="005A5460">
        <w:rPr>
          <w:rFonts w:ascii="Montserrat" w:hAnsi="Montserrat" w:cstheme="minorHAnsi"/>
        </w:rPr>
        <w:t xml:space="preserve">Una vez firmado en su totalidad se le proporcionará un ejemplar, </w:t>
      </w:r>
      <w:r w:rsidR="000A675D" w:rsidRPr="005A5460">
        <w:rPr>
          <w:rFonts w:ascii="Montserrat" w:hAnsi="Montserrat" w:cstheme="minorHAnsi"/>
        </w:rPr>
        <w:t xml:space="preserve">de </w:t>
      </w:r>
      <w:r w:rsidRPr="005A5460">
        <w:rPr>
          <w:rFonts w:ascii="Montserrat" w:hAnsi="Montserrat" w:cstheme="minorHAnsi"/>
        </w:rPr>
        <w:t xml:space="preserve">previa entrega de las garantías de cumplimiento del </w:t>
      </w:r>
      <w:r w:rsidRPr="005A5460">
        <w:rPr>
          <w:rFonts w:ascii="Montserrat" w:hAnsi="Montserrat" w:cstheme="minorHAnsi"/>
          <w:b/>
          <w:bCs/>
        </w:rPr>
        <w:t>CONTRATO</w:t>
      </w:r>
      <w:r w:rsidRPr="005A5460">
        <w:rPr>
          <w:rFonts w:ascii="Montserrat" w:hAnsi="Montserrat" w:cstheme="minorHAnsi"/>
        </w:rPr>
        <w:t xml:space="preserve">, esto de conformidad con el artículo 48 y 49 de la </w:t>
      </w:r>
      <w:r w:rsidRPr="005A5460">
        <w:rPr>
          <w:rFonts w:ascii="Montserrat" w:hAnsi="Montserrat" w:cstheme="minorHAnsi"/>
          <w:b/>
          <w:bCs/>
        </w:rPr>
        <w:t>LEY</w:t>
      </w:r>
      <w:r w:rsidRPr="005A5460">
        <w:rPr>
          <w:rFonts w:ascii="Montserrat" w:hAnsi="Montserrat" w:cstheme="minorHAnsi"/>
        </w:rPr>
        <w:t xml:space="preserve">. El </w:t>
      </w:r>
      <w:r w:rsidRPr="005A5460">
        <w:rPr>
          <w:rFonts w:ascii="Montserrat" w:hAnsi="Montserrat" w:cstheme="minorHAnsi"/>
          <w:b/>
          <w:bCs/>
        </w:rPr>
        <w:t>CONTRATO</w:t>
      </w:r>
      <w:r w:rsidRPr="005A5460">
        <w:rPr>
          <w:rFonts w:ascii="Montserrat" w:hAnsi="Montserrat" w:cstheme="minorHAnsi"/>
        </w:rPr>
        <w:t xml:space="preserve"> podrá ser modificado de acuerdo con lo establecido en los artículos 52, de la </w:t>
      </w:r>
      <w:r w:rsidR="001A3D0A" w:rsidRPr="005A5460">
        <w:rPr>
          <w:rFonts w:ascii="Montserrat" w:hAnsi="Montserrat" w:cstheme="minorHAnsi"/>
          <w:b/>
          <w:bCs/>
        </w:rPr>
        <w:t>LEY</w:t>
      </w:r>
      <w:r w:rsidRPr="005A5460">
        <w:rPr>
          <w:rFonts w:ascii="Montserrat" w:hAnsi="Montserrat" w:cstheme="minorHAnsi"/>
        </w:rPr>
        <w:t xml:space="preserve"> y lo señalado en el título tercero del</w:t>
      </w:r>
      <w:r w:rsidR="001A3D0A" w:rsidRPr="005A5460">
        <w:rPr>
          <w:rFonts w:ascii="Montserrat" w:hAnsi="Montserrat" w:cstheme="minorHAnsi"/>
        </w:rPr>
        <w:t xml:space="preserve"> </w:t>
      </w:r>
      <w:r w:rsidR="001A3D0A" w:rsidRPr="005A5460">
        <w:rPr>
          <w:rFonts w:ascii="Montserrat" w:hAnsi="Montserrat" w:cstheme="minorHAnsi"/>
          <w:b/>
          <w:bCs/>
        </w:rPr>
        <w:t>REGLAMENTO</w:t>
      </w:r>
      <w:r w:rsidRPr="005A5460">
        <w:rPr>
          <w:rFonts w:ascii="Montserrat" w:hAnsi="Montserrat" w:cstheme="minorHAnsi"/>
        </w:rPr>
        <w:t>.</w:t>
      </w:r>
    </w:p>
    <w:p w14:paraId="42C0F9CC" w14:textId="77777777" w:rsidR="009F72DB" w:rsidRPr="005A5460" w:rsidRDefault="009F72DB" w:rsidP="009F72DB">
      <w:pPr>
        <w:jc w:val="both"/>
        <w:rPr>
          <w:rFonts w:ascii="Montserrat" w:hAnsi="Montserrat" w:cstheme="minorHAnsi"/>
        </w:rPr>
      </w:pPr>
    </w:p>
    <w:p w14:paraId="003BCDFF" w14:textId="2E09E19B" w:rsidR="009F72DB" w:rsidRPr="005A5460" w:rsidRDefault="00151117" w:rsidP="009F72DB">
      <w:pPr>
        <w:jc w:val="both"/>
        <w:rPr>
          <w:rFonts w:ascii="Montserrat" w:hAnsi="Montserrat" w:cstheme="minorHAnsi"/>
        </w:rPr>
      </w:pPr>
      <w:r w:rsidRPr="005A5460">
        <w:rPr>
          <w:rFonts w:ascii="Montserrat" w:hAnsi="Montserrat" w:cstheme="minorHAnsi"/>
        </w:rPr>
        <w:t>L</w:t>
      </w:r>
      <w:r w:rsidR="009F72DB" w:rsidRPr="005A5460">
        <w:rPr>
          <w:rFonts w:ascii="Montserrat" w:hAnsi="Montserrat" w:cstheme="minorHAnsi"/>
        </w:rPr>
        <w:t>a persona que deberá acudir a la firma del</w:t>
      </w:r>
      <w:r w:rsidR="001A3D0A" w:rsidRPr="005A5460">
        <w:rPr>
          <w:rFonts w:ascii="Montserrat" w:hAnsi="Montserrat" w:cstheme="minorHAnsi"/>
        </w:rPr>
        <w:t xml:space="preserve"> </w:t>
      </w:r>
      <w:r w:rsidR="003B603B" w:rsidRPr="005A5460">
        <w:rPr>
          <w:rFonts w:ascii="Montserrat" w:hAnsi="Montserrat" w:cstheme="minorHAnsi"/>
          <w:b/>
          <w:bCs/>
        </w:rPr>
        <w:t>CONTRATO</w:t>
      </w:r>
      <w:r w:rsidR="003B603B" w:rsidRPr="005A5460">
        <w:rPr>
          <w:rFonts w:ascii="Montserrat" w:hAnsi="Montserrat" w:cstheme="minorHAnsi"/>
        </w:rPr>
        <w:t xml:space="preserve"> </w:t>
      </w:r>
      <w:r w:rsidR="009F72DB" w:rsidRPr="005A5460">
        <w:rPr>
          <w:rFonts w:ascii="Montserrat" w:hAnsi="Montserrat" w:cstheme="minorHAnsi"/>
        </w:rPr>
        <w:t>será el representante legal que se encuentre acreditando su personalidad jurídica mediante original de su identificación oficial vigente (</w:t>
      </w:r>
      <w:r w:rsidR="003B603B" w:rsidRPr="005A5460">
        <w:rPr>
          <w:rFonts w:ascii="Montserrat" w:hAnsi="Montserrat" w:cstheme="minorHAnsi"/>
        </w:rPr>
        <w:t>Cartilla, Pasaporte, Cédula Profesional o Credencial para Votar con Fotografía</w:t>
      </w:r>
      <w:r w:rsidR="009F72DB" w:rsidRPr="005A5460">
        <w:rPr>
          <w:rFonts w:ascii="Montserrat" w:hAnsi="Montserrat" w:cstheme="minorHAnsi"/>
        </w:rPr>
        <w:t>).</w:t>
      </w:r>
    </w:p>
    <w:p w14:paraId="115A5CAC" w14:textId="77777777" w:rsidR="009F72DB" w:rsidRPr="005A5460" w:rsidRDefault="009F72DB" w:rsidP="009F72DB">
      <w:pPr>
        <w:jc w:val="both"/>
        <w:rPr>
          <w:rFonts w:ascii="Montserrat" w:hAnsi="Montserrat" w:cstheme="minorHAnsi"/>
        </w:rPr>
      </w:pPr>
    </w:p>
    <w:p w14:paraId="52A1EC54" w14:textId="58CC1383" w:rsidR="009F72DB" w:rsidRPr="005A5460" w:rsidRDefault="009F72DB" w:rsidP="009F72DB">
      <w:pPr>
        <w:jc w:val="both"/>
        <w:rPr>
          <w:rFonts w:ascii="Montserrat" w:hAnsi="Montserrat" w:cstheme="minorHAnsi"/>
        </w:rPr>
      </w:pPr>
      <w:r w:rsidRPr="005A5460">
        <w:rPr>
          <w:rFonts w:ascii="Montserrat" w:hAnsi="Montserrat" w:cstheme="minorHAnsi"/>
        </w:rPr>
        <w:t xml:space="preserve">El </w:t>
      </w:r>
      <w:r w:rsidRPr="005A5460">
        <w:rPr>
          <w:rFonts w:ascii="Montserrat" w:hAnsi="Montserrat" w:cstheme="minorHAnsi"/>
          <w:b/>
          <w:bCs/>
        </w:rPr>
        <w:t xml:space="preserve">CONTRATO </w:t>
      </w:r>
      <w:r w:rsidRPr="005A5460">
        <w:rPr>
          <w:rFonts w:ascii="Montserrat" w:hAnsi="Montserrat" w:cstheme="minorHAnsi"/>
        </w:rPr>
        <w:t xml:space="preserve">deberá suscribirse en los formatos, términos y condiciones que determine la dirección jurídica del organismo, mismo que corresponderá en todo momento a lo establecido en la presente </w:t>
      </w:r>
      <w:r w:rsidR="00484CD6" w:rsidRPr="005A5460">
        <w:rPr>
          <w:rFonts w:ascii="Montserrat" w:hAnsi="Montserrat" w:cstheme="minorHAnsi"/>
          <w:b/>
          <w:bCs/>
        </w:rPr>
        <w:t>SOLICITUD DE COTIZACIÓN</w:t>
      </w:r>
      <w:r w:rsidRPr="005A5460">
        <w:rPr>
          <w:rFonts w:ascii="Montserrat" w:hAnsi="Montserrat" w:cstheme="minorHAnsi"/>
        </w:rPr>
        <w:t>,</w:t>
      </w:r>
      <w:r w:rsidR="00206F90" w:rsidRPr="005A5460">
        <w:rPr>
          <w:rFonts w:ascii="Montserrat" w:hAnsi="Montserrat" w:cstheme="minorHAnsi"/>
        </w:rPr>
        <w:t xml:space="preserve"> </w:t>
      </w:r>
      <w:r w:rsidRPr="005A5460">
        <w:rPr>
          <w:rFonts w:ascii="Montserrat" w:hAnsi="Montserrat" w:cstheme="minorHAnsi"/>
        </w:rPr>
        <w:t xml:space="preserve">la propuesta del </w:t>
      </w:r>
      <w:r w:rsidR="00A931E3" w:rsidRPr="005A5460">
        <w:rPr>
          <w:rFonts w:ascii="Montserrat" w:hAnsi="Montserrat" w:cstheme="minorHAnsi"/>
          <w:b/>
          <w:bCs/>
        </w:rPr>
        <w:t>PARTICIPANTE</w:t>
      </w:r>
      <w:r w:rsidRPr="005A5460">
        <w:rPr>
          <w:rFonts w:ascii="Montserrat" w:hAnsi="Montserrat" w:cstheme="minorHAnsi"/>
        </w:rPr>
        <w:t xml:space="preserve"> adjudicado.</w:t>
      </w:r>
    </w:p>
    <w:p w14:paraId="28F4436A" w14:textId="77777777" w:rsidR="009F72DB" w:rsidRPr="005A5460" w:rsidRDefault="009F72DB" w:rsidP="009F72DB">
      <w:pPr>
        <w:jc w:val="both"/>
        <w:rPr>
          <w:rFonts w:ascii="Montserrat" w:hAnsi="Montserrat" w:cstheme="minorHAnsi"/>
        </w:rPr>
      </w:pPr>
    </w:p>
    <w:p w14:paraId="11A6335B" w14:textId="77777777" w:rsidR="002373FC" w:rsidRPr="005A5460" w:rsidRDefault="00206F90" w:rsidP="002373FC">
      <w:pPr>
        <w:jc w:val="both"/>
        <w:rPr>
          <w:rFonts w:ascii="Montserrat" w:hAnsi="Montserrat" w:cstheme="minorHAnsi"/>
        </w:rPr>
      </w:pPr>
      <w:r w:rsidRPr="005A5460">
        <w:rPr>
          <w:rFonts w:ascii="Montserrat" w:hAnsi="Montserrat" w:cstheme="minorHAnsi"/>
        </w:rPr>
        <w:t>S</w:t>
      </w:r>
      <w:r w:rsidR="009F72DB" w:rsidRPr="005A5460">
        <w:rPr>
          <w:rFonts w:ascii="Montserrat" w:hAnsi="Montserrat" w:cstheme="minorHAnsi"/>
        </w:rPr>
        <w:t xml:space="preserve">i el interesado no firma el </w:t>
      </w:r>
      <w:r w:rsidRPr="005A5460">
        <w:rPr>
          <w:rFonts w:ascii="Montserrat" w:hAnsi="Montserrat" w:cstheme="minorHAnsi"/>
          <w:b/>
          <w:bCs/>
        </w:rPr>
        <w:t>CONTRATO</w:t>
      </w:r>
      <w:r w:rsidR="009F72DB" w:rsidRPr="005A5460">
        <w:rPr>
          <w:rFonts w:ascii="Montserrat" w:hAnsi="Montserrat" w:cstheme="minorHAnsi"/>
        </w:rPr>
        <w:t xml:space="preserve"> por causas imputables al mismo, el organismo</w:t>
      </w:r>
      <w:r w:rsidRPr="005A5460">
        <w:rPr>
          <w:rFonts w:ascii="Montserrat" w:hAnsi="Montserrat" w:cstheme="minorHAnsi"/>
        </w:rPr>
        <w:t xml:space="preserve"> </w:t>
      </w:r>
      <w:r w:rsidR="00740E0A" w:rsidRPr="005A5460">
        <w:rPr>
          <w:rFonts w:ascii="Montserrat" w:hAnsi="Montserrat" w:cstheme="minorHAnsi"/>
        </w:rPr>
        <w:t>podrá adjudicar</w:t>
      </w:r>
      <w:r w:rsidR="009F72DB" w:rsidRPr="005A5460">
        <w:rPr>
          <w:rFonts w:ascii="Montserrat" w:hAnsi="Montserrat" w:cstheme="minorHAnsi"/>
        </w:rPr>
        <w:t xml:space="preserve"> el </w:t>
      </w:r>
      <w:r w:rsidRPr="005A5460">
        <w:rPr>
          <w:rFonts w:ascii="Montserrat" w:hAnsi="Montserrat" w:cstheme="minorHAnsi"/>
          <w:b/>
          <w:bCs/>
        </w:rPr>
        <w:t>CONTRATO</w:t>
      </w:r>
      <w:r w:rsidR="009F72DB" w:rsidRPr="005A5460">
        <w:rPr>
          <w:rFonts w:ascii="Montserrat" w:hAnsi="Montserrat" w:cstheme="minorHAnsi"/>
        </w:rPr>
        <w:t xml:space="preserve"> al </w:t>
      </w:r>
      <w:r w:rsidRPr="005A5460">
        <w:rPr>
          <w:rFonts w:ascii="Montserrat" w:hAnsi="Montserrat" w:cstheme="minorHAnsi"/>
          <w:b/>
          <w:bCs/>
        </w:rPr>
        <w:t>PARTICIPANTE</w:t>
      </w:r>
      <w:r w:rsidR="009F72DB" w:rsidRPr="005A5460">
        <w:rPr>
          <w:rFonts w:ascii="Montserrat" w:hAnsi="Montserrat" w:cstheme="minorHAnsi"/>
        </w:rPr>
        <w:t xml:space="preserve"> que haya obtenido el segundo lugar, siempre que la diferencia en precio con respecto a la proposición inicialmente adjudicada no sea superior a un margen del diez por ciento (10%</w:t>
      </w:r>
      <w:r w:rsidR="002373FC" w:rsidRPr="005A5460">
        <w:rPr>
          <w:rFonts w:ascii="Montserrat" w:hAnsi="Montserrat" w:cstheme="minorHAnsi"/>
        </w:rPr>
        <w:t xml:space="preserve">) </w:t>
      </w:r>
    </w:p>
    <w:p w14:paraId="7B7001D9" w14:textId="77777777" w:rsidR="002373FC" w:rsidRPr="005A5460" w:rsidRDefault="002373FC" w:rsidP="002373FC">
      <w:pPr>
        <w:jc w:val="both"/>
        <w:rPr>
          <w:rFonts w:ascii="Montserrat" w:hAnsi="Montserrat" w:cstheme="minorHAnsi"/>
        </w:rPr>
      </w:pPr>
    </w:p>
    <w:p w14:paraId="5D3F4D72" w14:textId="234BAC49" w:rsidR="002373FC" w:rsidRPr="005A5460" w:rsidRDefault="002373FC" w:rsidP="002373FC">
      <w:pPr>
        <w:jc w:val="both"/>
        <w:rPr>
          <w:rFonts w:ascii="Montserrat" w:hAnsi="Montserrat" w:cstheme="minorHAnsi"/>
        </w:rPr>
      </w:pPr>
      <w:r w:rsidRPr="005A5460">
        <w:rPr>
          <w:rFonts w:ascii="Montserrat" w:hAnsi="Montserrat" w:cstheme="minorHAnsi"/>
        </w:rPr>
        <w:t xml:space="preserve"> Lo anterior sin menoscabo de que la Coordinación de adquisiciones comunique al Órgano Interno de Control del ORGANISMO, la infracción en que incurrió el </w:t>
      </w:r>
      <w:r w:rsidR="004913D9" w:rsidRPr="005A5460">
        <w:rPr>
          <w:rFonts w:ascii="Montserrat" w:hAnsi="Montserrat" w:cstheme="minorHAnsi"/>
          <w:b/>
          <w:bCs/>
        </w:rPr>
        <w:t xml:space="preserve">PARTICIPANTE </w:t>
      </w:r>
      <w:r w:rsidRPr="005A5460">
        <w:rPr>
          <w:rFonts w:ascii="Montserrat" w:hAnsi="Montserrat" w:cstheme="minorHAnsi"/>
        </w:rPr>
        <w:t>adjudicado conforme a lo indicado en los artículos 49, 59, 60 y 61 de LA LEY, a efecto de que dicha autoridad determine lo que en derecho proceda.</w:t>
      </w:r>
    </w:p>
    <w:p w14:paraId="608AE8C7" w14:textId="77777777" w:rsidR="002373FC" w:rsidRPr="005A5460" w:rsidRDefault="002373FC" w:rsidP="002373FC">
      <w:pPr>
        <w:jc w:val="both"/>
        <w:rPr>
          <w:rFonts w:ascii="Montserrat" w:hAnsi="Montserrat" w:cstheme="minorHAnsi"/>
        </w:rPr>
      </w:pPr>
    </w:p>
    <w:p w14:paraId="4C10F661" w14:textId="57094C28" w:rsidR="002373FC" w:rsidRPr="005A5460" w:rsidRDefault="002373FC" w:rsidP="002373FC">
      <w:pPr>
        <w:jc w:val="both"/>
        <w:rPr>
          <w:rFonts w:ascii="Montserrat" w:hAnsi="Montserrat" w:cstheme="minorHAnsi"/>
        </w:rPr>
      </w:pPr>
      <w:r w:rsidRPr="005A5460">
        <w:rPr>
          <w:rFonts w:ascii="Montserrat" w:hAnsi="Montserrat" w:cstheme="minorHAnsi"/>
        </w:rPr>
        <w:t xml:space="preserve">En atención a lo establecido en el primer párrafo del artículo 50 de LA LEY, EL ORGANISMO no adjudicará contrato alguno al </w:t>
      </w:r>
      <w:r w:rsidR="00A931E3" w:rsidRPr="005A5460">
        <w:rPr>
          <w:rFonts w:ascii="Montserrat" w:hAnsi="Montserrat" w:cstheme="minorHAnsi"/>
          <w:b/>
          <w:bCs/>
        </w:rPr>
        <w:t xml:space="preserve">PARTICIPANTE </w:t>
      </w:r>
      <w:r w:rsidRPr="005A5460">
        <w:rPr>
          <w:rFonts w:ascii="Montserrat" w:hAnsi="Montserrat" w:cstheme="minorHAnsi"/>
        </w:rPr>
        <w:t>que se ubique en alguno de los supuestos establecidos en los artículos 50 y 60 de LA LEY y 49 fracción IX, 59 y del 65 hasta el 72 de la Ley General de Responsabilidades Administrativas.</w:t>
      </w:r>
    </w:p>
    <w:p w14:paraId="41C8CA25" w14:textId="77777777" w:rsidR="002373FC" w:rsidRPr="005A5460" w:rsidRDefault="002373FC" w:rsidP="002373FC">
      <w:pPr>
        <w:jc w:val="both"/>
        <w:rPr>
          <w:rFonts w:ascii="Montserrat" w:hAnsi="Montserrat" w:cstheme="minorHAnsi"/>
        </w:rPr>
      </w:pPr>
    </w:p>
    <w:p w14:paraId="1E59FEAB" w14:textId="505DF25B" w:rsidR="002373FC" w:rsidRPr="005A5460" w:rsidRDefault="002373FC" w:rsidP="002373FC">
      <w:pPr>
        <w:jc w:val="both"/>
        <w:rPr>
          <w:rFonts w:ascii="Montserrat" w:hAnsi="Montserrat" w:cstheme="minorHAnsi"/>
        </w:rPr>
      </w:pPr>
      <w:r w:rsidRPr="005A5460">
        <w:rPr>
          <w:rFonts w:ascii="Montserrat" w:hAnsi="Montserrat" w:cstheme="minorHAnsi"/>
        </w:rPr>
        <w:t xml:space="preserve">De igual manera, EL </w:t>
      </w:r>
      <w:r w:rsidRPr="005A5460">
        <w:rPr>
          <w:rFonts w:ascii="Montserrat" w:hAnsi="Montserrat" w:cstheme="minorHAnsi"/>
          <w:b/>
          <w:bCs/>
        </w:rPr>
        <w:t>ORGANISMO</w:t>
      </w:r>
      <w:r w:rsidRPr="005A5460">
        <w:rPr>
          <w:rFonts w:ascii="Montserrat" w:hAnsi="Montserrat" w:cstheme="minorHAnsi"/>
        </w:rPr>
        <w:t xml:space="preserve"> no formalizará el contrato con el </w:t>
      </w:r>
      <w:r w:rsidR="00323FC6" w:rsidRPr="005A5460">
        <w:rPr>
          <w:rFonts w:ascii="Montserrat" w:hAnsi="Montserrat" w:cstheme="minorHAnsi"/>
          <w:b/>
          <w:bCs/>
        </w:rPr>
        <w:t>PARTICIPANTE</w:t>
      </w:r>
      <w:r w:rsidRPr="005A5460">
        <w:rPr>
          <w:rFonts w:ascii="Montserrat" w:hAnsi="Montserrat" w:cstheme="minorHAnsi"/>
        </w:rPr>
        <w:t xml:space="preserve"> adjudicado, cuando éste no acredite estar al corriente en el cumplimiento de las obligaciones fiscales</w:t>
      </w:r>
      <w:r w:rsidR="003D0381" w:rsidRPr="005A5460">
        <w:rPr>
          <w:rFonts w:ascii="Montserrat" w:hAnsi="Montserrat" w:cstheme="minorHAnsi"/>
        </w:rPr>
        <w:t>, laborales y patronales.</w:t>
      </w:r>
    </w:p>
    <w:p w14:paraId="3F277E33" w14:textId="77777777" w:rsidR="003D0381" w:rsidRPr="005A5460" w:rsidRDefault="003D0381" w:rsidP="002373FC">
      <w:pPr>
        <w:jc w:val="both"/>
        <w:rPr>
          <w:rFonts w:ascii="Montserrat" w:hAnsi="Montserrat" w:cstheme="minorHAnsi"/>
        </w:rPr>
      </w:pPr>
    </w:p>
    <w:p w14:paraId="3DCB10F3" w14:textId="182E603E" w:rsidR="009F72DB" w:rsidRPr="005A5460" w:rsidRDefault="002373FC" w:rsidP="002373FC">
      <w:pPr>
        <w:jc w:val="both"/>
        <w:rPr>
          <w:rFonts w:ascii="Montserrat" w:hAnsi="Montserrat" w:cstheme="minorHAnsi"/>
          <w:b/>
          <w:bCs/>
        </w:rPr>
      </w:pPr>
      <w:r w:rsidRPr="005A5460">
        <w:rPr>
          <w:rFonts w:ascii="Montserrat" w:hAnsi="Montserrat" w:cstheme="minorHAnsi"/>
        </w:rPr>
        <w:t xml:space="preserve">En estos casos se entenderá imputable al </w:t>
      </w:r>
      <w:r w:rsidR="00323FC6" w:rsidRPr="005A5460">
        <w:rPr>
          <w:rFonts w:ascii="Montserrat" w:hAnsi="Montserrat" w:cstheme="minorHAnsi"/>
          <w:b/>
          <w:bCs/>
        </w:rPr>
        <w:t>PARTICIPANTE</w:t>
      </w:r>
      <w:r w:rsidRPr="005A5460">
        <w:rPr>
          <w:rFonts w:ascii="Montserrat" w:hAnsi="Montserrat" w:cstheme="minorHAnsi"/>
        </w:rPr>
        <w:t xml:space="preserve"> adjudicado la no formalización del contrato respectivo, y se dará aviso al Órgano Interno de Control del </w:t>
      </w:r>
      <w:r w:rsidRPr="005A5460">
        <w:rPr>
          <w:rFonts w:ascii="Montserrat" w:hAnsi="Montserrat" w:cstheme="minorHAnsi"/>
          <w:b/>
          <w:bCs/>
        </w:rPr>
        <w:t>ORGANISMO.</w:t>
      </w:r>
    </w:p>
    <w:p w14:paraId="11027CCD" w14:textId="277A787A" w:rsidR="00BA1103" w:rsidRPr="005A5460" w:rsidRDefault="00BA1103" w:rsidP="002373FC">
      <w:pPr>
        <w:jc w:val="both"/>
        <w:rPr>
          <w:rFonts w:ascii="Montserrat" w:hAnsi="Montserrat" w:cstheme="minorHAnsi"/>
          <w:b/>
          <w:bCs/>
        </w:rPr>
      </w:pPr>
    </w:p>
    <w:p w14:paraId="2E85D737" w14:textId="77777777" w:rsidR="00BA1103" w:rsidRPr="005A5460" w:rsidRDefault="00BA1103"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GARANTÍAS DEL CONTRATO/PEDIDO.</w:t>
      </w:r>
    </w:p>
    <w:p w14:paraId="07182330" w14:textId="37289A39" w:rsidR="004544E4" w:rsidRPr="005A5460" w:rsidRDefault="00DC6ED6" w:rsidP="004544E4">
      <w:pPr>
        <w:jc w:val="both"/>
        <w:rPr>
          <w:rFonts w:ascii="Montserrat" w:hAnsi="Montserrat" w:cs="Tahoma"/>
        </w:rPr>
      </w:pPr>
      <w:r w:rsidRPr="005A5460">
        <w:rPr>
          <w:rFonts w:ascii="Montserrat" w:hAnsi="Montserrat" w:cs="Tahoma"/>
        </w:rPr>
        <w:t>S</w:t>
      </w:r>
      <w:r w:rsidR="004544E4" w:rsidRPr="005A5460">
        <w:rPr>
          <w:rFonts w:ascii="Montserrat" w:hAnsi="Montserrat" w:cs="Tahoma"/>
        </w:rPr>
        <w:t>e adjuntan en archivo formato de la FIANZA aplicable a los bienes objeto del presente procedimiento, donde se muestran los rubros que deberá contener la FIANZA que se otorgue para tal efecto, por tal motivo, ésta deberá presentarse en estricto apego al Anexo señalado.</w:t>
      </w:r>
    </w:p>
    <w:p w14:paraId="440A9372" w14:textId="77777777" w:rsidR="004544E4" w:rsidRPr="005A5460" w:rsidRDefault="004544E4" w:rsidP="004544E4">
      <w:pPr>
        <w:jc w:val="both"/>
        <w:rPr>
          <w:rFonts w:ascii="Montserrat" w:hAnsi="Montserrat" w:cs="Tahoma"/>
        </w:rPr>
      </w:pPr>
    </w:p>
    <w:p w14:paraId="64C7604B" w14:textId="3352E149" w:rsidR="004544E4" w:rsidRPr="005A5460" w:rsidRDefault="004544E4" w:rsidP="004544E4">
      <w:pPr>
        <w:jc w:val="both"/>
        <w:rPr>
          <w:rFonts w:ascii="Montserrat" w:eastAsiaTheme="majorEastAsia" w:hAnsi="Montserrat" w:cs="Tahoma"/>
        </w:rPr>
      </w:pPr>
      <w:r w:rsidRPr="005A5460">
        <w:rPr>
          <w:rFonts w:ascii="Montserrat" w:eastAsiaTheme="majorEastAsia" w:hAnsi="Montserrat" w:cs="Tahoma"/>
        </w:rPr>
        <w:t xml:space="preserve">La garantía se deberá entregar en original, impresa en papel seguridad expedida por compañía mexicana autorizada para ello, a la </w:t>
      </w:r>
      <w:r w:rsidRPr="005A5460">
        <w:rPr>
          <w:rFonts w:ascii="Montserrat" w:eastAsiaTheme="majorEastAsia" w:hAnsi="Montserrat" w:cs="Tahoma"/>
          <w:b/>
          <w:bCs/>
        </w:rPr>
        <w:t>CONVOCANTE</w:t>
      </w:r>
      <w:r w:rsidRPr="005A5460">
        <w:rPr>
          <w:rFonts w:ascii="Montserrat" w:eastAsiaTheme="majorEastAsia" w:hAnsi="Montserrat" w:cs="Tahoma"/>
        </w:rPr>
        <w:t xml:space="preserve">, dentro de un periodo de </w:t>
      </w:r>
      <w:r w:rsidR="00FD3CDD" w:rsidRPr="005A5460">
        <w:rPr>
          <w:rFonts w:ascii="Montserrat" w:eastAsiaTheme="majorEastAsia" w:hAnsi="Montserrat" w:cs="Tahoma"/>
          <w:b/>
          <w:bCs/>
        </w:rPr>
        <w:t>10</w:t>
      </w:r>
      <w:r w:rsidRPr="005A5460">
        <w:rPr>
          <w:rFonts w:ascii="Montserrat" w:eastAsiaTheme="majorEastAsia" w:hAnsi="Montserrat" w:cs="Tahoma"/>
          <w:b/>
          <w:bCs/>
        </w:rPr>
        <w:t xml:space="preserve"> días </w:t>
      </w:r>
      <w:r w:rsidR="003026CD" w:rsidRPr="005A5460">
        <w:rPr>
          <w:rFonts w:ascii="Montserrat" w:eastAsiaTheme="majorEastAsia" w:hAnsi="Montserrat" w:cs="Tahoma"/>
          <w:b/>
          <w:bCs/>
        </w:rPr>
        <w:t>naturales</w:t>
      </w:r>
      <w:r w:rsidRPr="005A5460">
        <w:rPr>
          <w:rFonts w:ascii="Montserrat" w:eastAsiaTheme="majorEastAsia" w:hAnsi="Montserrat" w:cs="Tahoma"/>
        </w:rPr>
        <w:t xml:space="preserve">, contados a partir </w:t>
      </w:r>
      <w:r w:rsidR="00050B4A" w:rsidRPr="005A5460">
        <w:rPr>
          <w:rFonts w:ascii="Montserrat" w:eastAsiaTheme="majorEastAsia" w:hAnsi="Montserrat" w:cs="Tahoma"/>
        </w:rPr>
        <w:t xml:space="preserve">de la </w:t>
      </w:r>
      <w:r w:rsidRPr="005A5460">
        <w:rPr>
          <w:rFonts w:ascii="Montserrat" w:eastAsiaTheme="majorEastAsia" w:hAnsi="Montserrat" w:cs="Tahoma"/>
        </w:rPr>
        <w:t>fecha de la emisión y notificación de</w:t>
      </w:r>
      <w:r w:rsidR="00050B4A" w:rsidRPr="005A5460">
        <w:rPr>
          <w:rFonts w:ascii="Montserrat" w:eastAsiaTheme="majorEastAsia" w:hAnsi="Montserrat" w:cs="Tahoma"/>
        </w:rPr>
        <w:t xml:space="preserve"> la </w:t>
      </w:r>
      <w:r w:rsidR="00050B4A" w:rsidRPr="005A5460">
        <w:rPr>
          <w:rFonts w:ascii="Montserrat" w:eastAsiaTheme="majorEastAsia" w:hAnsi="Montserrat" w:cs="Tahoma"/>
          <w:b/>
          <w:bCs/>
        </w:rPr>
        <w:t xml:space="preserve">RESOLUCIÓN </w:t>
      </w:r>
      <w:r w:rsidRPr="005A5460">
        <w:rPr>
          <w:rFonts w:ascii="Montserrat" w:eastAsiaTheme="majorEastAsia" w:hAnsi="Montserrat" w:cs="Tahoma"/>
        </w:rPr>
        <w:t xml:space="preserve">en la Coordinación de Adquisiciones sita en el </w:t>
      </w:r>
      <w:r w:rsidRPr="005A5460">
        <w:rPr>
          <w:rFonts w:ascii="Montserrat" w:eastAsiaTheme="majorEastAsia" w:hAnsi="Montserrat" w:cs="Tahoma"/>
          <w:b/>
          <w:bCs/>
        </w:rPr>
        <w:t>DOMICILIO</w:t>
      </w:r>
      <w:r w:rsidRPr="005A5460">
        <w:rPr>
          <w:rFonts w:ascii="Montserrat" w:eastAsiaTheme="majorEastAsia" w:hAnsi="Montserrat" w:cs="Tahoma"/>
        </w:rPr>
        <w:t>.</w:t>
      </w:r>
    </w:p>
    <w:p w14:paraId="4FC5FBF4" w14:textId="77777777" w:rsidR="004544E4" w:rsidRPr="005A5460" w:rsidRDefault="004544E4" w:rsidP="004544E4">
      <w:pPr>
        <w:jc w:val="both"/>
        <w:rPr>
          <w:rFonts w:ascii="Montserrat" w:hAnsi="Montserrat" w:cs="Tahoma"/>
        </w:rPr>
      </w:pPr>
    </w:p>
    <w:p w14:paraId="795FB041" w14:textId="77777777" w:rsidR="004544E4" w:rsidRPr="005A5460" w:rsidRDefault="004544E4" w:rsidP="004544E4">
      <w:pPr>
        <w:jc w:val="both"/>
        <w:rPr>
          <w:rFonts w:ascii="Montserrat" w:hAnsi="Montserrat" w:cs="Tahoma"/>
          <w:b/>
        </w:rPr>
      </w:pPr>
      <w:r w:rsidRPr="005A5460">
        <w:rPr>
          <w:rFonts w:ascii="Montserrat" w:hAnsi="Montserrat" w:cs="Tahoma"/>
        </w:rPr>
        <w:t xml:space="preserve">No se otorgarán prórrogas. La omisión en la entrega de dicha garantía en original en el término establecido será motivo de rescisión del contrato, y remisión del asunto al Órgano Interno de Control para que determine si se aplican las sanciones estipuladas en el artículo 60, fracción III de </w:t>
      </w:r>
      <w:r w:rsidRPr="005A5460">
        <w:rPr>
          <w:rFonts w:ascii="Montserrat" w:hAnsi="Montserrat" w:cs="Tahoma"/>
          <w:b/>
        </w:rPr>
        <w:t>LA LEY.</w:t>
      </w:r>
    </w:p>
    <w:p w14:paraId="206C960C" w14:textId="5CC7AC34" w:rsidR="00BA1103" w:rsidRPr="005A5460" w:rsidRDefault="00BA1103" w:rsidP="00BA1103">
      <w:pPr>
        <w:pStyle w:val="Prrafodelista"/>
        <w:ind w:left="644"/>
        <w:jc w:val="both"/>
        <w:rPr>
          <w:rFonts w:ascii="Montserrat" w:hAnsi="Montserrat" w:cstheme="minorHAnsi"/>
        </w:rPr>
      </w:pPr>
    </w:p>
    <w:p w14:paraId="46E83C23" w14:textId="1C96360B" w:rsidR="004544E4" w:rsidRPr="005A5460" w:rsidRDefault="004544E4" w:rsidP="00FD3CDD">
      <w:pPr>
        <w:pStyle w:val="Prrafodelista"/>
        <w:numPr>
          <w:ilvl w:val="1"/>
          <w:numId w:val="3"/>
        </w:numPr>
        <w:jc w:val="both"/>
        <w:rPr>
          <w:rFonts w:ascii="Montserrat" w:hAnsi="Montserrat" w:cstheme="minorHAnsi"/>
          <w:b/>
          <w:bCs/>
        </w:rPr>
      </w:pPr>
      <w:r w:rsidRPr="005A5460">
        <w:rPr>
          <w:rFonts w:ascii="Montserrat" w:hAnsi="Montserrat" w:cstheme="minorHAnsi"/>
          <w:b/>
          <w:bCs/>
        </w:rPr>
        <w:t>Garantía de Cumplimiento de Contrato.</w:t>
      </w:r>
    </w:p>
    <w:p w14:paraId="5AA64A22" w14:textId="0D998424" w:rsidR="00DC6ED6" w:rsidRPr="005A5460" w:rsidRDefault="00DC6ED6" w:rsidP="00DC6ED6">
      <w:pPr>
        <w:jc w:val="both"/>
        <w:rPr>
          <w:rFonts w:ascii="Montserrat" w:hAnsi="Montserrat" w:cstheme="minorHAnsi"/>
          <w:lang w:val="es-MX"/>
        </w:rPr>
      </w:pPr>
      <w:r w:rsidRPr="005A5460">
        <w:rPr>
          <w:rFonts w:ascii="Montserrat" w:hAnsi="Montserrat" w:cstheme="minorHAnsi"/>
        </w:rPr>
        <w:t xml:space="preserve">De conformidad con lo dispuesto en los artículos 48, fracción II y 49 de LA LEY, así como en el artículo 103 de su REGLAMENTO, para garantizar el cumplimiento del CONTRATO, el PROVEEDOR adjudicado deberá constituir una garantía mediante FIANZA, la cual deberá entregar en original dentro de un periodo de </w:t>
      </w:r>
      <w:r w:rsidR="003026CD" w:rsidRPr="005A5460">
        <w:rPr>
          <w:rFonts w:ascii="Montserrat" w:eastAsiaTheme="majorEastAsia" w:hAnsi="Montserrat" w:cs="Tahoma"/>
          <w:b/>
          <w:bCs/>
        </w:rPr>
        <w:t>10 días naturales</w:t>
      </w:r>
      <w:r w:rsidRPr="005A5460">
        <w:rPr>
          <w:rFonts w:ascii="Montserrat" w:hAnsi="Montserrat" w:cstheme="minorHAnsi"/>
        </w:rPr>
        <w:t>, contados a partir a la fecha de la emisión y notificación  de la  ADJUDICACIÓN, cuando el monto</w:t>
      </w:r>
      <w:r w:rsidR="00FA6A62" w:rsidRPr="005A5460">
        <w:rPr>
          <w:rFonts w:ascii="Montserrat" w:hAnsi="Montserrat" w:cstheme="minorHAnsi"/>
        </w:rPr>
        <w:t xml:space="preserve"> máximo</w:t>
      </w:r>
      <w:r w:rsidRPr="005A5460">
        <w:rPr>
          <w:rFonts w:ascii="Montserrat" w:hAnsi="Montserrat" w:cstheme="minorHAnsi"/>
        </w:rPr>
        <w:t xml:space="preserve"> del contrato sea igual o superior </w:t>
      </w:r>
      <w:r w:rsidRPr="005A5460">
        <w:rPr>
          <w:rFonts w:ascii="Montserrat" w:hAnsi="Montserrat" w:cstheme="minorHAnsi"/>
          <w:lang w:val="es-MX"/>
        </w:rPr>
        <w:t xml:space="preserve">a el equivalente a </w:t>
      </w:r>
      <w:r w:rsidR="00273D84" w:rsidRPr="005A5460">
        <w:rPr>
          <w:rFonts w:ascii="Montserrat" w:hAnsi="Montserrat" w:cstheme="minorHAnsi"/>
          <w:b/>
          <w:bCs/>
          <w:u w:val="single"/>
          <w:lang w:val="es-MX"/>
        </w:rPr>
        <w:t>CUATRO MIL VECES EL VALOR DIARIO DE LA UNIDAD DE MEDIDA Y ACTUALIZACIÓN</w:t>
      </w:r>
      <w:r w:rsidRPr="005A5460">
        <w:rPr>
          <w:rFonts w:ascii="Montserrat" w:hAnsi="Montserrat" w:cstheme="minorHAnsi"/>
          <w:lang w:val="es-MX"/>
        </w:rPr>
        <w:t xml:space="preserve">, el </w:t>
      </w:r>
      <w:r w:rsidRPr="005A5460">
        <w:rPr>
          <w:rFonts w:ascii="Montserrat" w:hAnsi="Montserrat" w:cstheme="minorHAnsi"/>
          <w:b/>
          <w:bCs/>
          <w:lang w:val="es-MX"/>
        </w:rPr>
        <w:t>PROVEEDOR</w:t>
      </w:r>
      <w:r w:rsidRPr="005A5460">
        <w:rPr>
          <w:rFonts w:ascii="Montserrat" w:hAnsi="Montserrat" w:cstheme="minorHAnsi"/>
          <w:lang w:val="es-MX"/>
        </w:rPr>
        <w:t xml:space="preserve"> deberá entregar una garantía del 10% (diez por ciento) del monto total del </w:t>
      </w:r>
      <w:r w:rsidRPr="005A5460">
        <w:rPr>
          <w:rFonts w:ascii="Montserrat" w:hAnsi="Montserrat" w:cstheme="minorHAnsi"/>
          <w:b/>
          <w:bCs/>
          <w:lang w:val="es-MX"/>
        </w:rPr>
        <w:t>CONTRATO</w:t>
      </w:r>
      <w:r w:rsidRPr="005A5460">
        <w:rPr>
          <w:rFonts w:ascii="Montserrat" w:hAnsi="Montserrat" w:cstheme="minorHAnsi"/>
          <w:lang w:val="es-MX"/>
        </w:rPr>
        <w:t xml:space="preserve"> con el </w:t>
      </w:r>
      <w:r w:rsidRPr="005A5460">
        <w:rPr>
          <w:rFonts w:ascii="Montserrat" w:hAnsi="Montserrat" w:cstheme="minorHAnsi"/>
          <w:b/>
          <w:bCs/>
          <w:lang w:val="es-MX"/>
        </w:rPr>
        <w:t>I.V.A.</w:t>
      </w:r>
      <w:r w:rsidRPr="005A5460">
        <w:rPr>
          <w:rFonts w:ascii="Montserrat" w:hAnsi="Montserrat" w:cstheme="minorHAnsi"/>
          <w:lang w:val="es-MX"/>
        </w:rPr>
        <w:t xml:space="preserve"> incluido.</w:t>
      </w:r>
    </w:p>
    <w:p w14:paraId="3876EF3E" w14:textId="77777777" w:rsidR="00DC6ED6" w:rsidRPr="005A5460" w:rsidRDefault="00DC6ED6" w:rsidP="00DC6ED6">
      <w:pPr>
        <w:jc w:val="both"/>
        <w:rPr>
          <w:rFonts w:ascii="Montserrat" w:hAnsi="Montserrat" w:cstheme="minorHAnsi"/>
        </w:rPr>
      </w:pPr>
    </w:p>
    <w:p w14:paraId="45C4DEC9" w14:textId="77777777" w:rsidR="00DC6ED6" w:rsidRPr="005A5460" w:rsidRDefault="00DC6ED6" w:rsidP="00DC6ED6">
      <w:pPr>
        <w:jc w:val="both"/>
        <w:rPr>
          <w:rFonts w:ascii="Montserrat" w:hAnsi="Montserrat" w:cstheme="minorHAnsi"/>
        </w:rPr>
      </w:pPr>
      <w:r w:rsidRPr="005A5460">
        <w:rPr>
          <w:rFonts w:ascii="Montserrat" w:hAnsi="Montserrat" w:cstheme="minorHAnsi"/>
        </w:rPr>
        <w:t>La fianza original que se otorgue para garantizar el cumplimiento del CONTRATO deberá emitirse por institución mexicana legalmente autorizada para tal efecto, a favor del ORGANISMO PÚBLICO DESCENTRALIZADO SERVICIOS DE SALUD JALISCO, en el tipo de moneda nacional que haya presentado su cotización e idioma español,  por un importe del 10% (diez por ciento) del monto máximo total del CONTRATO I.V.A., INCLUIDO,  debiendo considerar una vigencia desde el primer día de la contratación y hasta 12 meses posteriores a la fecha de vencimiento del contrato.</w:t>
      </w:r>
    </w:p>
    <w:p w14:paraId="2CA3A6E1" w14:textId="77777777" w:rsidR="00DC6ED6" w:rsidRPr="005A5460" w:rsidRDefault="00DC6ED6" w:rsidP="00DC6ED6">
      <w:pPr>
        <w:jc w:val="both"/>
        <w:rPr>
          <w:rFonts w:ascii="Montserrat" w:hAnsi="Montserrat" w:cstheme="minorHAnsi"/>
        </w:rPr>
      </w:pPr>
    </w:p>
    <w:p w14:paraId="1D45C1C2" w14:textId="77777777" w:rsidR="00DC6ED6" w:rsidRPr="005A5460" w:rsidRDefault="00DC6ED6" w:rsidP="00DC6ED6">
      <w:pPr>
        <w:jc w:val="both"/>
        <w:rPr>
          <w:rFonts w:ascii="Montserrat" w:hAnsi="Montserrat" w:cstheme="minorHAnsi"/>
        </w:rPr>
      </w:pPr>
      <w:r w:rsidRPr="005A5460">
        <w:rPr>
          <w:rFonts w:ascii="Montserrat" w:hAnsi="Montserrat" w:cstheme="minorHAnsi"/>
        </w:rPr>
        <w:t>La FIANZA otorgada para garantizar las obligaciones deberá contener el nombre del procedimiento, la fecha de la emisión del DE LA ADJUDICACIÓN, el objeto y las obligaciones garantizadas.</w:t>
      </w:r>
    </w:p>
    <w:p w14:paraId="1826F5E9" w14:textId="77777777" w:rsidR="00DC6ED6" w:rsidRPr="005A5460" w:rsidRDefault="00DC6ED6" w:rsidP="00DC6ED6">
      <w:pPr>
        <w:jc w:val="both"/>
        <w:rPr>
          <w:rFonts w:ascii="Montserrat" w:hAnsi="Montserrat" w:cstheme="minorHAnsi"/>
        </w:rPr>
      </w:pPr>
    </w:p>
    <w:p w14:paraId="29B4BB98" w14:textId="77777777" w:rsidR="00DC6ED6" w:rsidRPr="005A5460" w:rsidRDefault="00DC6ED6" w:rsidP="00DC6ED6">
      <w:pPr>
        <w:jc w:val="both"/>
        <w:rPr>
          <w:rFonts w:ascii="Montserrat" w:hAnsi="Montserrat" w:cstheme="minorHAnsi"/>
        </w:rPr>
      </w:pPr>
      <w:r w:rsidRPr="005A5460">
        <w:rPr>
          <w:rFonts w:ascii="Montserrat" w:hAnsi="Montserrat" w:cstheme="minorHAnsi"/>
        </w:rPr>
        <w:t>En atención al criterio AD-02/2011 “Divisibilidad o indivisibilidad de las obligaciones y aplicación total o proporcional de la garantía de cumplimiento del contrato sujeto a la Ley de Adquisiciones, Arrendamientos y Servicios del Sector Público”, emitido por la Secretaría de la Función Pública el 09 de mayo de 2011, y del artículo 2003 del Código Civil Federal “Las obligaciones son divisibles cuando tienen por objeto prestaciones susceptibles de cumplirse parcialmente. Son indivisibles si las prestaciones no pudiesen ser cumplidas sino por entero LA CONVOCANTE determina que las obligaciones que derivan de la presente solicitud de cotización y que se formalicen en el contrato correspondiente, son divisibles, debido a que, por las características, cantidad y destino, en consecuencia, su incumplimiento motivaría que se haga efectiva de forma parcial la garantía de cumplimiento, atendiendo el monto de las obligaciones incumplidas.</w:t>
      </w:r>
    </w:p>
    <w:p w14:paraId="158D88CB" w14:textId="77777777" w:rsidR="00DC6ED6" w:rsidRPr="005A5460" w:rsidRDefault="00DC6ED6" w:rsidP="00DC6ED6">
      <w:pPr>
        <w:jc w:val="both"/>
        <w:rPr>
          <w:rFonts w:ascii="Montserrat" w:hAnsi="Montserrat" w:cstheme="minorHAnsi"/>
        </w:rPr>
      </w:pPr>
    </w:p>
    <w:p w14:paraId="71C58DAA" w14:textId="77777777" w:rsidR="00DC6ED6" w:rsidRPr="005A5460" w:rsidRDefault="00DC6ED6" w:rsidP="00DC6ED6">
      <w:pPr>
        <w:jc w:val="both"/>
        <w:rPr>
          <w:rFonts w:ascii="Montserrat" w:hAnsi="Montserrat" w:cstheme="minorHAnsi"/>
        </w:rPr>
      </w:pPr>
      <w:r w:rsidRPr="005A5460">
        <w:rPr>
          <w:rFonts w:ascii="Montserrat" w:hAnsi="Montserrat" w:cstheme="minorHAnsi"/>
        </w:rPr>
        <w:t>En atención a lo anterior, el PARTICIPANTE al presentar su PROPUESTA reconoce y acepta que las obligaciones que deriven del CONTRATO son divisibles y que la garantía de cumplimiento se hará efectiva por el monto total de la obligación garantizada que haya dejado de cumplirse.</w:t>
      </w:r>
    </w:p>
    <w:p w14:paraId="4941DFB6" w14:textId="7F302F51" w:rsidR="004A7592" w:rsidRPr="005A5460" w:rsidRDefault="004A7592" w:rsidP="004544E4">
      <w:pPr>
        <w:jc w:val="both"/>
        <w:rPr>
          <w:rFonts w:ascii="Montserrat" w:hAnsi="Montserrat" w:cstheme="minorHAnsi"/>
        </w:rPr>
      </w:pPr>
    </w:p>
    <w:p w14:paraId="59C5855D" w14:textId="7DA51904" w:rsidR="004A7592" w:rsidRPr="005A5460" w:rsidRDefault="004A7592" w:rsidP="00FD3CDD">
      <w:pPr>
        <w:pStyle w:val="Prrafodelista"/>
        <w:numPr>
          <w:ilvl w:val="1"/>
          <w:numId w:val="3"/>
        </w:numPr>
        <w:jc w:val="both"/>
        <w:rPr>
          <w:rFonts w:ascii="Montserrat" w:hAnsi="Montserrat" w:cstheme="minorHAnsi"/>
          <w:b/>
          <w:bCs/>
        </w:rPr>
      </w:pPr>
      <w:bookmarkStart w:id="18" w:name="_Toc87381934"/>
      <w:r w:rsidRPr="005A5460">
        <w:rPr>
          <w:rFonts w:ascii="Montserrat" w:hAnsi="Montserrat" w:cstheme="minorHAnsi"/>
          <w:b/>
          <w:bCs/>
        </w:rPr>
        <w:t>Modificaciones a la Garantía de Cumplimiento.</w:t>
      </w:r>
      <w:bookmarkEnd w:id="18"/>
      <w:r w:rsidRPr="005A5460">
        <w:rPr>
          <w:rFonts w:ascii="Montserrat" w:hAnsi="Montserrat" w:cstheme="minorHAnsi"/>
          <w:b/>
          <w:bCs/>
        </w:rPr>
        <w:t xml:space="preserve"> </w:t>
      </w:r>
    </w:p>
    <w:p w14:paraId="7783833A" w14:textId="77777777" w:rsidR="004A7592" w:rsidRPr="005A5460" w:rsidRDefault="004A7592" w:rsidP="004A7592">
      <w:pPr>
        <w:jc w:val="both"/>
        <w:rPr>
          <w:rFonts w:ascii="Montserrat" w:hAnsi="Montserrat" w:cs="Tahoma"/>
        </w:rPr>
      </w:pPr>
      <w:r w:rsidRPr="005A5460">
        <w:rPr>
          <w:rFonts w:ascii="Montserrat" w:hAnsi="Montserrat" w:cs="Tahoma"/>
        </w:rPr>
        <w:t xml:space="preserve">En caso de incremento al monto del </w:t>
      </w:r>
      <w:r w:rsidRPr="005A5460">
        <w:rPr>
          <w:rFonts w:ascii="Montserrat" w:hAnsi="Montserrat" w:cs="Tahoma"/>
          <w:b/>
          <w:bCs/>
        </w:rPr>
        <w:t>CONTRATO</w:t>
      </w:r>
      <w:r w:rsidRPr="005A5460">
        <w:rPr>
          <w:rFonts w:ascii="Montserrat" w:hAnsi="Montserrat" w:cs="Tahoma"/>
        </w:rPr>
        <w:t xml:space="preserve"> o modificación al plazo, el </w:t>
      </w:r>
      <w:r w:rsidRPr="005A5460">
        <w:rPr>
          <w:rFonts w:ascii="Montserrat" w:hAnsi="Montserrat" w:cs="Tahoma"/>
          <w:b/>
          <w:bCs/>
        </w:rPr>
        <w:t>PARTICIPANTE</w:t>
      </w:r>
      <w:r w:rsidRPr="005A5460">
        <w:rPr>
          <w:rFonts w:ascii="Montserrat" w:hAnsi="Montserrat" w:cs="Tahoma"/>
        </w:rPr>
        <w:t xml:space="preserve"> ganador se obliga a entregar al </w:t>
      </w:r>
      <w:r w:rsidRPr="005A5460">
        <w:rPr>
          <w:rFonts w:ascii="Montserrat" w:hAnsi="Montserrat" w:cs="Tahoma"/>
          <w:b/>
          <w:bCs/>
        </w:rPr>
        <w:t>ÁREA CONTRATANTE</w:t>
      </w:r>
      <w:r w:rsidRPr="005A5460">
        <w:rPr>
          <w:rFonts w:ascii="Montserrat" w:hAnsi="Montserrat" w:cs="Tahoma"/>
        </w:rPr>
        <w:t>, dentro de los 05 días naturales siguientes a la firma del Convenio modificatorio en términos generales, el endoso correspondiente a su fianza original o cualquier documento que acredite la modificación a la póliza de fianza original, debiendo contener el documento la estipulación de que se otorga de manera conjunta, solidaria e inseparable de la fianza otorgada inicialmente.</w:t>
      </w:r>
    </w:p>
    <w:p w14:paraId="0B4E3518" w14:textId="77777777" w:rsidR="004A7592" w:rsidRPr="005A5460" w:rsidRDefault="004A7592" w:rsidP="004A7592">
      <w:pPr>
        <w:jc w:val="both"/>
        <w:rPr>
          <w:rFonts w:ascii="Montserrat" w:hAnsi="Montserrat" w:cs="Tahoma"/>
        </w:rPr>
      </w:pPr>
    </w:p>
    <w:p w14:paraId="52579848" w14:textId="4A829C77" w:rsidR="004A7592" w:rsidRPr="005A5460" w:rsidRDefault="004A7592" w:rsidP="00FD3CDD">
      <w:pPr>
        <w:pStyle w:val="Prrafodelista"/>
        <w:numPr>
          <w:ilvl w:val="1"/>
          <w:numId w:val="3"/>
        </w:numPr>
        <w:jc w:val="both"/>
        <w:rPr>
          <w:rFonts w:ascii="Montserrat" w:hAnsi="Montserrat" w:cstheme="minorHAnsi"/>
          <w:b/>
          <w:bCs/>
        </w:rPr>
      </w:pPr>
      <w:r w:rsidRPr="005A5460">
        <w:rPr>
          <w:rFonts w:ascii="Montserrat" w:hAnsi="Montserrat" w:cstheme="minorHAnsi"/>
          <w:b/>
          <w:bCs/>
        </w:rPr>
        <w:t xml:space="preserve"> </w:t>
      </w:r>
      <w:bookmarkStart w:id="19" w:name="_Toc87381935"/>
      <w:r w:rsidRPr="005A5460">
        <w:rPr>
          <w:rFonts w:ascii="Montserrat" w:hAnsi="Montserrat" w:cstheme="minorHAnsi"/>
          <w:b/>
          <w:bCs/>
        </w:rPr>
        <w:t>Liberación de Garantía de Cumplimiento.</w:t>
      </w:r>
      <w:bookmarkEnd w:id="19"/>
      <w:r w:rsidRPr="005A5460">
        <w:rPr>
          <w:rFonts w:ascii="Montserrat" w:hAnsi="Montserrat" w:cstheme="minorHAnsi"/>
          <w:b/>
          <w:bCs/>
        </w:rPr>
        <w:t xml:space="preserve"> </w:t>
      </w:r>
    </w:p>
    <w:p w14:paraId="32D38AF3" w14:textId="77777777" w:rsidR="004A7592" w:rsidRPr="005A5460" w:rsidRDefault="004A7592" w:rsidP="004A7592">
      <w:pPr>
        <w:jc w:val="both"/>
        <w:rPr>
          <w:rFonts w:ascii="Montserrat" w:hAnsi="Montserrat" w:cs="Tahoma"/>
        </w:rPr>
      </w:pPr>
      <w:r w:rsidRPr="005A5460">
        <w:rPr>
          <w:rFonts w:ascii="Montserrat" w:hAnsi="Montserrat" w:cs="Tahoma"/>
        </w:rPr>
        <w:t xml:space="preserve">El </w:t>
      </w:r>
      <w:r w:rsidRPr="005A5460">
        <w:rPr>
          <w:rFonts w:ascii="Montserrat" w:hAnsi="Montserrat" w:cs="Tahoma"/>
          <w:b/>
          <w:bCs/>
        </w:rPr>
        <w:t>PROVEEDOR</w:t>
      </w:r>
      <w:r w:rsidRPr="005A5460">
        <w:rPr>
          <w:rFonts w:ascii="Montserrat" w:hAnsi="Montserrat" w:cs="Tahoma"/>
        </w:rPr>
        <w:t xml:space="preserve"> deberá solicitar por escrito, a la DIRECCIÓN JURIDICA, la liberación de la fianza, siempre y cuando se cumplan los siguientes requisitos:</w:t>
      </w:r>
    </w:p>
    <w:p w14:paraId="78866B95" w14:textId="77777777" w:rsidR="004A7592" w:rsidRPr="005A5460" w:rsidRDefault="004A7592" w:rsidP="004A7592">
      <w:pPr>
        <w:jc w:val="both"/>
        <w:rPr>
          <w:rFonts w:ascii="Montserrat" w:hAnsi="Montserrat" w:cs="Tahoma"/>
        </w:rPr>
      </w:pPr>
    </w:p>
    <w:p w14:paraId="57DA3521" w14:textId="77777777" w:rsidR="004A7592" w:rsidRPr="005A5460" w:rsidRDefault="004A7592" w:rsidP="004A7592">
      <w:pPr>
        <w:ind w:left="284"/>
        <w:jc w:val="both"/>
        <w:rPr>
          <w:rFonts w:ascii="Montserrat" w:hAnsi="Montserrat" w:cs="Tahoma"/>
        </w:rPr>
      </w:pPr>
      <w:r w:rsidRPr="005A5460">
        <w:rPr>
          <w:rFonts w:ascii="Montserrat" w:hAnsi="Montserrat" w:cs="Tahoma"/>
        </w:rPr>
        <w:t>a) Que hubiese transcurrido la vigencia del contrato, y</w:t>
      </w:r>
    </w:p>
    <w:p w14:paraId="69351285" w14:textId="201E778E" w:rsidR="004A7592" w:rsidRPr="005A5460" w:rsidRDefault="004A7592" w:rsidP="004A7592">
      <w:pPr>
        <w:ind w:left="284"/>
        <w:jc w:val="both"/>
        <w:rPr>
          <w:rFonts w:ascii="Montserrat" w:hAnsi="Montserrat" w:cs="Tahoma"/>
        </w:rPr>
      </w:pPr>
      <w:r w:rsidRPr="005A5460">
        <w:rPr>
          <w:rFonts w:ascii="Montserrat" w:hAnsi="Montserrat" w:cs="Tahoma"/>
        </w:rPr>
        <w:t xml:space="preserve">b) Que se tengan por cumplidas las obligaciones pactadas, haciéndolo constar en el acta de terminación de la contratación objeto de la presente </w:t>
      </w:r>
      <w:r w:rsidR="00972A42" w:rsidRPr="005A5460">
        <w:rPr>
          <w:rFonts w:ascii="Montserrat" w:hAnsi="Montserrat" w:cs="Tahoma"/>
        </w:rPr>
        <w:t>SOLICITUD DE COTIZACIÓN</w:t>
      </w:r>
      <w:r w:rsidRPr="005A5460">
        <w:rPr>
          <w:rFonts w:ascii="Montserrat" w:hAnsi="Montserrat" w:cs="Tahoma"/>
        </w:rPr>
        <w:t xml:space="preserve">. </w:t>
      </w:r>
    </w:p>
    <w:p w14:paraId="341468DC" w14:textId="77777777" w:rsidR="004A7592" w:rsidRPr="005A5460" w:rsidRDefault="004A7592" w:rsidP="004A7592">
      <w:pPr>
        <w:ind w:left="284"/>
        <w:jc w:val="both"/>
        <w:rPr>
          <w:rFonts w:ascii="Montserrat" w:hAnsi="Montserrat" w:cs="Tahoma"/>
        </w:rPr>
      </w:pPr>
      <w:r w:rsidRPr="005A5460">
        <w:rPr>
          <w:rFonts w:ascii="Montserrat" w:hAnsi="Montserrat" w:cs="Tahoma"/>
        </w:rPr>
        <w:t xml:space="preserve">c) O en su caso, se determine una terminación anticipada por causas atribuibles a </w:t>
      </w:r>
      <w:r w:rsidRPr="005A5460">
        <w:rPr>
          <w:rFonts w:ascii="Montserrat" w:hAnsi="Montserrat" w:cs="Tahoma"/>
          <w:b/>
        </w:rPr>
        <w:t>EL ORGANISMO</w:t>
      </w:r>
      <w:r w:rsidRPr="005A5460">
        <w:rPr>
          <w:rFonts w:ascii="Montserrat" w:hAnsi="Montserrat" w:cs="Tahoma"/>
        </w:rPr>
        <w:t>.</w:t>
      </w:r>
    </w:p>
    <w:p w14:paraId="0E079305" w14:textId="77777777" w:rsidR="004A7592" w:rsidRPr="005A5460" w:rsidRDefault="004A7592" w:rsidP="004A7592">
      <w:pPr>
        <w:jc w:val="both"/>
        <w:rPr>
          <w:rFonts w:ascii="Montserrat" w:hAnsi="Montserrat" w:cs="Tahoma"/>
        </w:rPr>
      </w:pPr>
    </w:p>
    <w:p w14:paraId="539FEB26" w14:textId="35182B38" w:rsidR="004A7592" w:rsidRDefault="004A7592" w:rsidP="004A7592">
      <w:pPr>
        <w:jc w:val="both"/>
        <w:rPr>
          <w:rFonts w:ascii="Montserrat" w:hAnsi="Montserrat" w:cs="Tahoma"/>
        </w:rPr>
      </w:pPr>
      <w:r w:rsidRPr="005A5460">
        <w:rPr>
          <w:rFonts w:ascii="Montserrat" w:hAnsi="Montserrat" w:cs="Tahoma"/>
          <w:b/>
        </w:rPr>
        <w:t>El ORGANISMO</w:t>
      </w:r>
      <w:r w:rsidRPr="005A5460">
        <w:rPr>
          <w:rFonts w:ascii="Montserrat" w:hAnsi="Montserrat" w:cs="Tahoma"/>
        </w:rPr>
        <w:t xml:space="preserve">, a su vez, cuando a juicio de éste, se haya cumplido con todas las obligaciones que se deriven del </w:t>
      </w:r>
      <w:r w:rsidRPr="005A5460">
        <w:rPr>
          <w:rFonts w:ascii="Montserrat" w:hAnsi="Montserrat" w:cs="Tahoma"/>
          <w:b/>
          <w:bCs/>
        </w:rPr>
        <w:t>CONTRATO</w:t>
      </w:r>
      <w:r w:rsidRPr="005A5460">
        <w:rPr>
          <w:rFonts w:ascii="Montserrat" w:hAnsi="Montserrat" w:cs="Tahoma"/>
        </w:rPr>
        <w:t xml:space="preserve">, extenderá y entregará su autorización expresa junto con el original de la póliza de fianza para que el </w:t>
      </w:r>
      <w:r w:rsidRPr="005A5460">
        <w:rPr>
          <w:rFonts w:ascii="Montserrat" w:hAnsi="Montserrat" w:cs="Tahoma"/>
          <w:b/>
          <w:bCs/>
        </w:rPr>
        <w:t>PROVEEDOR</w:t>
      </w:r>
      <w:r w:rsidRPr="005A5460">
        <w:rPr>
          <w:rFonts w:ascii="Montserrat" w:hAnsi="Montserrat" w:cs="Tahoma"/>
        </w:rPr>
        <w:t xml:space="preserve"> acuda ante la institución afianzadora a tramitar su cancelación.</w:t>
      </w:r>
    </w:p>
    <w:p w14:paraId="349B928D" w14:textId="77777777" w:rsidR="001A7226" w:rsidRPr="005A5460" w:rsidRDefault="001A7226" w:rsidP="004A7592">
      <w:pPr>
        <w:jc w:val="both"/>
        <w:rPr>
          <w:rFonts w:ascii="Montserrat" w:hAnsi="Montserrat" w:cs="Tahoma"/>
        </w:rPr>
      </w:pPr>
    </w:p>
    <w:p w14:paraId="30BA94B0" w14:textId="77777777" w:rsidR="004A7592" w:rsidRPr="005A5460" w:rsidRDefault="004A7592" w:rsidP="00FD3CDD">
      <w:pPr>
        <w:pStyle w:val="Prrafodelista"/>
        <w:numPr>
          <w:ilvl w:val="1"/>
          <w:numId w:val="3"/>
        </w:numPr>
        <w:jc w:val="both"/>
        <w:rPr>
          <w:rFonts w:ascii="Montserrat" w:hAnsi="Montserrat"/>
        </w:rPr>
      </w:pPr>
      <w:bookmarkStart w:id="20" w:name="_Toc87381936"/>
      <w:r w:rsidRPr="005A5460">
        <w:rPr>
          <w:rFonts w:ascii="Montserrat" w:hAnsi="Montserrat" w:cstheme="minorHAnsi"/>
          <w:b/>
          <w:bCs/>
        </w:rPr>
        <w:t>Ejecución de Garantía de Cumplimiento.</w:t>
      </w:r>
      <w:bookmarkEnd w:id="20"/>
    </w:p>
    <w:p w14:paraId="3882EE63" w14:textId="00F6EF69" w:rsidR="004A7592" w:rsidRPr="005A5460" w:rsidRDefault="004A7592" w:rsidP="004A7592">
      <w:pPr>
        <w:jc w:val="both"/>
        <w:rPr>
          <w:rFonts w:ascii="Montserrat" w:hAnsi="Montserrat" w:cs="Tahoma"/>
        </w:rPr>
      </w:pPr>
      <w:r w:rsidRPr="005A5460">
        <w:rPr>
          <w:rFonts w:ascii="Montserrat" w:hAnsi="Montserrat" w:cs="Tahoma"/>
        </w:rPr>
        <w:t xml:space="preserve">Para hacer efectiva la garantía señalada en esta </w:t>
      </w:r>
      <w:r w:rsidR="00972A42" w:rsidRPr="005A5460">
        <w:rPr>
          <w:rFonts w:ascii="Montserrat" w:hAnsi="Montserrat" w:cs="Tahoma"/>
        </w:rPr>
        <w:t>SOLICITUD DE COTIZACIÓN</w:t>
      </w:r>
      <w:r w:rsidRPr="005A5460">
        <w:rPr>
          <w:rFonts w:ascii="Montserrat" w:hAnsi="Montserrat" w:cs="Tahoma"/>
        </w:rPr>
        <w:t xml:space="preserve">, </w:t>
      </w:r>
      <w:r w:rsidRPr="005A5460">
        <w:rPr>
          <w:rFonts w:ascii="Montserrat" w:hAnsi="Montserrat" w:cs="Tahoma"/>
          <w:b/>
        </w:rPr>
        <w:t xml:space="preserve">EL ORGANISMO </w:t>
      </w:r>
      <w:r w:rsidRPr="005A5460">
        <w:rPr>
          <w:rFonts w:ascii="Montserrat" w:hAnsi="Montserrat" w:cs="Tahoma"/>
        </w:rPr>
        <w:t xml:space="preserve">se sujetará a lo establecido en el artículo 103 fracción IV del </w:t>
      </w:r>
      <w:r w:rsidRPr="005A5460">
        <w:rPr>
          <w:rFonts w:ascii="Montserrat" w:hAnsi="Montserrat" w:cs="Tahoma"/>
          <w:b/>
          <w:bCs/>
        </w:rPr>
        <w:t>REGLAMENTO</w:t>
      </w:r>
      <w:r w:rsidRPr="005A5460">
        <w:rPr>
          <w:rFonts w:ascii="Montserrat" w:hAnsi="Montserrat" w:cs="Tahoma"/>
        </w:rPr>
        <w:t xml:space="preserve"> de </w:t>
      </w:r>
      <w:r w:rsidRPr="005A5460">
        <w:rPr>
          <w:rFonts w:ascii="Montserrat" w:hAnsi="Montserrat" w:cs="Tahoma"/>
          <w:b/>
        </w:rPr>
        <w:t>LA LEY</w:t>
      </w:r>
      <w:r w:rsidRPr="005A5460">
        <w:rPr>
          <w:rFonts w:ascii="Montserrat" w:hAnsi="Montserrat" w:cs="Tahoma"/>
        </w:rPr>
        <w:t xml:space="preserve">, por lo cual remitirá la solicitud a la Dirección Jurídica del </w:t>
      </w:r>
      <w:r w:rsidRPr="005A5460">
        <w:rPr>
          <w:rFonts w:ascii="Montserrat" w:hAnsi="Montserrat" w:cs="Tahoma"/>
          <w:b/>
          <w:bCs/>
        </w:rPr>
        <w:t>ORGANISMO</w:t>
      </w:r>
      <w:r w:rsidRPr="005A5460">
        <w:rPr>
          <w:rFonts w:ascii="Montserrat" w:hAnsi="Montserrat" w:cs="Tahoma"/>
        </w:rPr>
        <w:t xml:space="preserve">, a más tardar en el plazo establecido en el artículo 103 fracción IV del </w:t>
      </w:r>
      <w:r w:rsidRPr="005A5460">
        <w:rPr>
          <w:rFonts w:ascii="Montserrat" w:hAnsi="Montserrat" w:cs="Tahoma"/>
          <w:b/>
          <w:bCs/>
        </w:rPr>
        <w:t>REGLAMENTO</w:t>
      </w:r>
      <w:r w:rsidRPr="005A5460">
        <w:rPr>
          <w:rFonts w:ascii="Montserrat" w:hAnsi="Montserrat" w:cs="Tahoma"/>
        </w:rPr>
        <w:t xml:space="preserve"> de </w:t>
      </w:r>
      <w:r w:rsidRPr="005A5460">
        <w:rPr>
          <w:rFonts w:ascii="Montserrat" w:hAnsi="Montserrat" w:cs="Tahoma"/>
          <w:b/>
        </w:rPr>
        <w:t>LA LEY</w:t>
      </w:r>
      <w:r w:rsidRPr="005A5460">
        <w:rPr>
          <w:rFonts w:ascii="Montserrat" w:hAnsi="Montserrat" w:cs="Tahoma"/>
        </w:rPr>
        <w:t xml:space="preserve"> en la materia.</w:t>
      </w:r>
    </w:p>
    <w:p w14:paraId="2BB141B9" w14:textId="77777777" w:rsidR="004A7592" w:rsidRPr="005A5460" w:rsidRDefault="004A7592" w:rsidP="004A7592">
      <w:pPr>
        <w:jc w:val="both"/>
        <w:rPr>
          <w:rFonts w:ascii="Montserrat" w:hAnsi="Montserrat" w:cs="Tahoma"/>
        </w:rPr>
      </w:pPr>
    </w:p>
    <w:p w14:paraId="4A331A51" w14:textId="77777777" w:rsidR="004A7592" w:rsidRPr="005A5460" w:rsidRDefault="004A7592" w:rsidP="00FD3CDD">
      <w:pPr>
        <w:pStyle w:val="Prrafodelista"/>
        <w:numPr>
          <w:ilvl w:val="1"/>
          <w:numId w:val="3"/>
        </w:numPr>
        <w:jc w:val="both"/>
        <w:rPr>
          <w:rFonts w:ascii="Montserrat" w:hAnsi="Montserrat" w:cstheme="minorHAnsi"/>
          <w:b/>
          <w:bCs/>
        </w:rPr>
      </w:pPr>
      <w:r w:rsidRPr="005A5460">
        <w:rPr>
          <w:rFonts w:ascii="Montserrat" w:hAnsi="Montserrat" w:cstheme="minorHAnsi"/>
          <w:b/>
          <w:bCs/>
        </w:rPr>
        <w:t xml:space="preserve"> </w:t>
      </w:r>
      <w:bookmarkStart w:id="21" w:name="_Toc87381937"/>
      <w:r w:rsidRPr="005A5460">
        <w:rPr>
          <w:rFonts w:ascii="Montserrat" w:hAnsi="Montserrat" w:cstheme="minorHAnsi"/>
          <w:b/>
          <w:bCs/>
        </w:rPr>
        <w:t>Causas de Ejecución de Garantía de Cumplimiento.</w:t>
      </w:r>
      <w:bookmarkEnd w:id="21"/>
    </w:p>
    <w:p w14:paraId="0BAE2E02" w14:textId="0DEE8372" w:rsidR="004A7592" w:rsidRPr="005A5460" w:rsidRDefault="004A7592" w:rsidP="004A7592">
      <w:pPr>
        <w:jc w:val="both"/>
        <w:rPr>
          <w:rFonts w:ascii="Montserrat" w:hAnsi="Montserrat" w:cs="Tahoma"/>
        </w:rPr>
      </w:pPr>
      <w:r w:rsidRPr="005A5460">
        <w:rPr>
          <w:rFonts w:ascii="Montserrat" w:hAnsi="Montserrat" w:cs="Tahoma"/>
        </w:rPr>
        <w:t xml:space="preserve">Serán causa de ejecución de la garantía, cuando el </w:t>
      </w:r>
      <w:r w:rsidRPr="005A5460">
        <w:rPr>
          <w:rFonts w:ascii="Montserrat" w:hAnsi="Montserrat" w:cs="Tahoma"/>
          <w:b/>
          <w:bCs/>
        </w:rPr>
        <w:t xml:space="preserve">PROVEEDOR que </w:t>
      </w:r>
      <w:r w:rsidRPr="005A5460">
        <w:rPr>
          <w:rFonts w:ascii="Montserrat" w:hAnsi="Montserrat" w:cs="Tahoma"/>
        </w:rPr>
        <w:t>resulte adjudicado</w:t>
      </w:r>
      <w:r w:rsidRPr="005A5460">
        <w:rPr>
          <w:rFonts w:ascii="Montserrat" w:hAnsi="Montserrat" w:cs="Tahoma"/>
          <w:b/>
          <w:bCs/>
        </w:rPr>
        <w:t xml:space="preserve"> </w:t>
      </w:r>
      <w:r w:rsidRPr="005A5460">
        <w:rPr>
          <w:rFonts w:ascii="Montserrat" w:hAnsi="Montserrat" w:cs="Tahoma"/>
        </w:rPr>
        <w:t>no lleve a cabo de manera correcta la contratación en los términos señalados de la presente</w:t>
      </w:r>
      <w:r w:rsidR="00972A42" w:rsidRPr="005A5460">
        <w:rPr>
          <w:rFonts w:ascii="Montserrat" w:hAnsi="Montserrat" w:cs="Tahoma"/>
        </w:rPr>
        <w:t xml:space="preserve"> SOLICITUD DE COTIZACIÓN </w:t>
      </w:r>
      <w:r w:rsidRPr="005A5460">
        <w:rPr>
          <w:rFonts w:ascii="Montserrat" w:hAnsi="Montserrat" w:cs="Tahoma"/>
        </w:rPr>
        <w:t xml:space="preserve">y el </w:t>
      </w:r>
      <w:r w:rsidRPr="005A5460">
        <w:rPr>
          <w:rFonts w:ascii="Montserrat" w:hAnsi="Montserrat" w:cs="Tahoma"/>
          <w:b/>
          <w:bCs/>
        </w:rPr>
        <w:t>Anexo 1. Carta de Requerimientos Técnicos</w:t>
      </w:r>
      <w:r w:rsidRPr="005A5460">
        <w:rPr>
          <w:rFonts w:ascii="Montserrat" w:hAnsi="Montserrat" w:cs="Tahoma"/>
        </w:rPr>
        <w:t xml:space="preserve"> motivo y objeto de esta </w:t>
      </w:r>
      <w:r w:rsidR="00972A42" w:rsidRPr="005A5460">
        <w:rPr>
          <w:rFonts w:ascii="Montserrat" w:hAnsi="Montserrat" w:cs="Tahoma"/>
        </w:rPr>
        <w:t>SOLICITUD DE COTIZACIÓN</w:t>
      </w:r>
      <w:r w:rsidRPr="005A5460">
        <w:rPr>
          <w:rFonts w:ascii="Montserrat" w:hAnsi="Montserrat" w:cs="Tahoma"/>
        </w:rPr>
        <w:t xml:space="preserve">, en la forma, plazos y términos establecidos en el </w:t>
      </w:r>
      <w:r w:rsidRPr="005A5460">
        <w:rPr>
          <w:rFonts w:ascii="Montserrat" w:hAnsi="Montserrat" w:cs="Tahoma"/>
          <w:b/>
          <w:bCs/>
        </w:rPr>
        <w:t>CONTRATO</w:t>
      </w:r>
      <w:r w:rsidRPr="005A5460">
        <w:rPr>
          <w:rFonts w:ascii="Montserrat" w:hAnsi="Montserrat" w:cs="Tahoma"/>
        </w:rPr>
        <w:t xml:space="preserve">, así como por el incumplimiento total o parcial de cualquiera de las obligaciones contenidas en las cláusulas </w:t>
      </w:r>
      <w:proofErr w:type="gramStart"/>
      <w:r w:rsidRPr="005A5460">
        <w:rPr>
          <w:rFonts w:ascii="Montserrat" w:hAnsi="Montserrat" w:cs="Tahoma"/>
        </w:rPr>
        <w:t>del mismo</w:t>
      </w:r>
      <w:proofErr w:type="gramEnd"/>
      <w:r w:rsidRPr="005A5460">
        <w:rPr>
          <w:rFonts w:ascii="Montserrat" w:hAnsi="Montserrat" w:cs="Tahoma"/>
        </w:rPr>
        <w:t xml:space="preserve">, por incumplimiento del </w:t>
      </w:r>
      <w:r w:rsidRPr="005A5460">
        <w:rPr>
          <w:rFonts w:ascii="Montserrat" w:hAnsi="Montserrat" w:cs="Tahoma"/>
          <w:b/>
          <w:bCs/>
        </w:rPr>
        <w:t>CONTRATO</w:t>
      </w:r>
      <w:r w:rsidRPr="005A5460">
        <w:rPr>
          <w:rFonts w:ascii="Montserrat" w:hAnsi="Montserrat" w:cs="Tahoma"/>
        </w:rPr>
        <w:t xml:space="preserve"> o se rebase el monto de la garantía derivado de la aplicación de penas convencionales o deducciones. </w:t>
      </w:r>
    </w:p>
    <w:p w14:paraId="71BF637C" w14:textId="77777777" w:rsidR="004A7592" w:rsidRPr="005A5460" w:rsidRDefault="004A7592" w:rsidP="004A7592">
      <w:pPr>
        <w:jc w:val="both"/>
        <w:rPr>
          <w:rFonts w:ascii="Montserrat" w:hAnsi="Montserrat" w:cs="Tahoma"/>
        </w:rPr>
      </w:pPr>
      <w:r w:rsidRPr="005A5460">
        <w:rPr>
          <w:rFonts w:ascii="Montserrat" w:hAnsi="Montserrat" w:cs="Tahoma"/>
        </w:rPr>
        <w:t xml:space="preserve">        </w:t>
      </w:r>
    </w:p>
    <w:p w14:paraId="0E17FA33" w14:textId="56E8B4A3" w:rsidR="00F2721C" w:rsidRPr="005A5460" w:rsidRDefault="009D5912"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ANTICIPO</w:t>
      </w:r>
    </w:p>
    <w:p w14:paraId="0C0CD37A" w14:textId="0E6091E3" w:rsidR="008225E2" w:rsidRPr="005A5460" w:rsidRDefault="009D7A4F" w:rsidP="00EB7E92">
      <w:pPr>
        <w:jc w:val="both"/>
        <w:rPr>
          <w:rFonts w:ascii="Montserrat" w:hAnsi="Montserrat" w:cstheme="minorHAnsi"/>
        </w:rPr>
      </w:pPr>
      <w:r w:rsidRPr="005A5460">
        <w:rPr>
          <w:rFonts w:ascii="Montserrat" w:hAnsi="Montserrat" w:cstheme="minorHAnsi"/>
        </w:rPr>
        <w:t>N</w:t>
      </w:r>
      <w:r w:rsidR="00F2721C" w:rsidRPr="005A5460">
        <w:rPr>
          <w:rFonts w:ascii="Montserrat" w:hAnsi="Montserrat" w:cstheme="minorHAnsi"/>
        </w:rPr>
        <w:t>o</w:t>
      </w:r>
      <w:r w:rsidRPr="005A5460">
        <w:rPr>
          <w:rFonts w:ascii="Montserrat" w:hAnsi="Montserrat" w:cstheme="minorHAnsi"/>
        </w:rPr>
        <w:t xml:space="preserve"> se otorgará anticipo.</w:t>
      </w:r>
    </w:p>
    <w:p w14:paraId="29C97B45" w14:textId="77777777" w:rsidR="003D0381" w:rsidRPr="005A5460" w:rsidRDefault="003D0381" w:rsidP="00EB7E92">
      <w:pPr>
        <w:jc w:val="both"/>
        <w:rPr>
          <w:rFonts w:ascii="Montserrat" w:hAnsi="Montserrat" w:cstheme="minorHAnsi"/>
        </w:rPr>
      </w:pPr>
    </w:p>
    <w:p w14:paraId="2AFDBC73" w14:textId="318ADCAF" w:rsidR="009D7A4F" w:rsidRPr="005A5460" w:rsidRDefault="009D7A4F"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 xml:space="preserve">SANCIONES. </w:t>
      </w:r>
    </w:p>
    <w:p w14:paraId="767E16DB" w14:textId="1AFA8A7E" w:rsidR="00987ED6" w:rsidRPr="005A5460" w:rsidRDefault="009D7A4F" w:rsidP="00EB7E92">
      <w:pPr>
        <w:jc w:val="both"/>
        <w:rPr>
          <w:rFonts w:ascii="Montserrat" w:hAnsi="Montserrat" w:cstheme="minorHAnsi"/>
        </w:rPr>
      </w:pPr>
      <w:r w:rsidRPr="005A5460">
        <w:rPr>
          <w:rFonts w:ascii="Montserrat" w:hAnsi="Montserrat" w:cstheme="minorHAnsi"/>
        </w:rPr>
        <w:t>La Convocante procederá a la rescisión del contrato en los términos del artículo 54 de la Ley</w:t>
      </w:r>
      <w:r w:rsidR="0027206F" w:rsidRPr="005A5460">
        <w:rPr>
          <w:rFonts w:ascii="Montserrat" w:hAnsi="Montserrat" w:cstheme="minorHAnsi"/>
        </w:rPr>
        <w:t xml:space="preserve">; y conforme a lo estipulado </w:t>
      </w:r>
      <w:r w:rsidR="00037AED" w:rsidRPr="005A5460">
        <w:rPr>
          <w:rFonts w:ascii="Montserrat" w:hAnsi="Montserrat" w:cstheme="minorHAnsi"/>
        </w:rPr>
        <w:t>en la presente solicitud.</w:t>
      </w:r>
    </w:p>
    <w:p w14:paraId="545A98CE" w14:textId="77777777" w:rsidR="004B3398" w:rsidRPr="005A5460" w:rsidRDefault="004B3398" w:rsidP="00EB7E92">
      <w:pPr>
        <w:jc w:val="both"/>
        <w:rPr>
          <w:rFonts w:ascii="Montserrat" w:hAnsi="Montserrat" w:cstheme="minorHAnsi"/>
        </w:rPr>
      </w:pPr>
    </w:p>
    <w:p w14:paraId="5169D365" w14:textId="72587B69" w:rsidR="00987ED6" w:rsidRPr="005A5460" w:rsidRDefault="00944CCB"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CONDICIONES DE PAGO.</w:t>
      </w:r>
      <w:r w:rsidR="009D5912" w:rsidRPr="005A5460">
        <w:rPr>
          <w:rFonts w:ascii="Montserrat" w:hAnsi="Montserrat" w:cstheme="minorHAnsi"/>
          <w:b/>
          <w:bCs/>
        </w:rPr>
        <w:t xml:space="preserve"> </w:t>
      </w:r>
    </w:p>
    <w:p w14:paraId="7A5F9CB8" w14:textId="77777777" w:rsidR="006D5869" w:rsidRPr="006D5869" w:rsidRDefault="006D5869" w:rsidP="006D5869">
      <w:pPr>
        <w:spacing w:line="120" w:lineRule="atLeast"/>
        <w:contextualSpacing/>
        <w:jc w:val="both"/>
        <w:rPr>
          <w:rFonts w:ascii="Montserrat" w:eastAsia="Arial" w:hAnsi="Montserrat" w:cstheme="minorHAnsi"/>
          <w:b/>
          <w:bCs/>
          <w:color w:val="000000"/>
        </w:rPr>
      </w:pPr>
      <w:r w:rsidRPr="006D5869">
        <w:rPr>
          <w:rFonts w:ascii="Montserrat" w:eastAsia="Arial" w:hAnsi="Montserrat" w:cstheme="minorHAnsi"/>
          <w:color w:val="000000"/>
        </w:rPr>
        <w:t xml:space="preserve">EL </w:t>
      </w:r>
      <w:r w:rsidRPr="006D5869">
        <w:rPr>
          <w:rFonts w:ascii="Montserrat" w:eastAsia="Arial" w:hAnsi="Montserrat" w:cstheme="minorHAnsi"/>
          <w:b/>
          <w:bCs/>
          <w:color w:val="000000"/>
        </w:rPr>
        <w:t>ORGANISMO</w:t>
      </w:r>
      <w:r w:rsidRPr="006D5869">
        <w:rPr>
          <w:rFonts w:ascii="Montserrat" w:eastAsia="Arial" w:hAnsi="Montserrat" w:cstheme="minorHAnsi"/>
          <w:color w:val="000000"/>
        </w:rPr>
        <w:t xml:space="preserve"> realizará el pago al </w:t>
      </w:r>
      <w:r w:rsidRPr="006D5869">
        <w:rPr>
          <w:rFonts w:ascii="Montserrat" w:eastAsia="Arial" w:hAnsi="Montserrat" w:cstheme="minorHAnsi"/>
          <w:b/>
          <w:bCs/>
          <w:color w:val="000000"/>
          <w:u w:val="single"/>
        </w:rPr>
        <w:t>PROVEEDOR</w:t>
      </w:r>
      <w:r w:rsidRPr="006D5869">
        <w:rPr>
          <w:rFonts w:ascii="Montserrat" w:eastAsia="Arial" w:hAnsi="Montserrat" w:cstheme="minorHAnsi"/>
          <w:color w:val="000000"/>
        </w:rPr>
        <w:t>, 20 días naturales posteriores al suministro realizado a los monederos</w:t>
      </w:r>
      <w:r w:rsidRPr="006D5869">
        <w:rPr>
          <w:rFonts w:ascii="Montserrat" w:eastAsia="Arial" w:hAnsi="Montserrat" w:cstheme="minorHAnsi"/>
          <w:b/>
          <w:bCs/>
          <w:color w:val="000000"/>
        </w:rPr>
        <w:t xml:space="preserve">. </w:t>
      </w:r>
      <w:r w:rsidRPr="006D5869">
        <w:rPr>
          <w:rFonts w:ascii="Montserrat" w:eastAsia="Arial" w:hAnsi="Montserrat" w:cstheme="minorHAnsi"/>
          <w:color w:val="000000"/>
        </w:rPr>
        <w:t xml:space="preserve">El </w:t>
      </w:r>
      <w:bookmarkStart w:id="22" w:name="_Hlk33530534"/>
      <w:r w:rsidRPr="006D5869">
        <w:rPr>
          <w:rFonts w:ascii="Montserrat" w:eastAsia="Arial" w:hAnsi="Montserrat" w:cstheme="minorHAnsi"/>
          <w:b/>
          <w:bCs/>
          <w:color w:val="000000"/>
        </w:rPr>
        <w:t>PARTICIPANTE</w:t>
      </w:r>
      <w:r w:rsidRPr="006D5869">
        <w:rPr>
          <w:rFonts w:ascii="Montserrat" w:eastAsia="Arial" w:hAnsi="Montserrat" w:cstheme="minorHAnsi"/>
          <w:color w:val="000000"/>
        </w:rPr>
        <w:t xml:space="preserve"> </w:t>
      </w:r>
      <w:bookmarkEnd w:id="22"/>
      <w:r w:rsidRPr="006D5869">
        <w:rPr>
          <w:rFonts w:ascii="Montserrat" w:eastAsia="Arial" w:hAnsi="Montserrat" w:cstheme="minorHAnsi"/>
          <w:color w:val="000000"/>
        </w:rPr>
        <w:t xml:space="preserve">que resulte Adjudicado deberá facturar los servicios a nombre del </w:t>
      </w:r>
      <w:bookmarkStart w:id="23" w:name="_Hlk33530650"/>
      <w:r w:rsidRPr="006D5869">
        <w:rPr>
          <w:rFonts w:ascii="Montserrat" w:eastAsia="Arial" w:hAnsi="Montserrat" w:cstheme="minorHAnsi"/>
          <w:b/>
          <w:bCs/>
          <w:color w:val="000000"/>
        </w:rPr>
        <w:t>ORGANISMO</w:t>
      </w:r>
      <w:r w:rsidRPr="006D5869">
        <w:rPr>
          <w:rFonts w:ascii="Montserrat" w:eastAsia="Arial" w:hAnsi="Montserrat" w:cstheme="minorHAnsi"/>
          <w:color w:val="000000"/>
        </w:rPr>
        <w:t xml:space="preserve">, </w:t>
      </w:r>
      <w:bookmarkEnd w:id="23"/>
      <w:r w:rsidRPr="006D5869">
        <w:rPr>
          <w:rFonts w:ascii="Montserrat" w:eastAsia="Arial" w:hAnsi="Montserrat" w:cstheme="minorHAnsi"/>
          <w:color w:val="000000"/>
        </w:rPr>
        <w:t xml:space="preserve">debiendo cumplir con los requisitos fiscales establecidos por la legislación en la materia, con el </w:t>
      </w:r>
      <w:r w:rsidRPr="006D5869">
        <w:rPr>
          <w:rFonts w:ascii="Montserrat" w:eastAsia="Arial" w:hAnsi="Montserrat" w:cstheme="minorHAnsi"/>
          <w:b/>
          <w:color w:val="000000"/>
        </w:rPr>
        <w:t>Impuesto al Valor Agregado</w:t>
      </w:r>
      <w:r w:rsidRPr="006D5869">
        <w:rPr>
          <w:rFonts w:ascii="Montserrat" w:eastAsia="Arial" w:hAnsi="Montserrat" w:cstheme="minorHAnsi"/>
          <w:color w:val="000000"/>
        </w:rPr>
        <w:t xml:space="preserve"> desglosado y especificando con exactitud la cantidad de los servicios con su precio unitario únicamente con dos decimales, en apego a lo establecido en el </w:t>
      </w:r>
      <w:r w:rsidRPr="006D5869">
        <w:rPr>
          <w:rFonts w:ascii="Montserrat" w:eastAsia="Arial" w:hAnsi="Montserrat" w:cstheme="minorHAnsi"/>
          <w:b/>
          <w:color w:val="000000"/>
        </w:rPr>
        <w:t>CONTRATO</w:t>
      </w:r>
      <w:r w:rsidRPr="006D5869">
        <w:rPr>
          <w:rFonts w:ascii="Montserrat" w:eastAsia="Arial" w:hAnsi="Montserrat" w:cstheme="minorHAnsi"/>
          <w:color w:val="000000"/>
        </w:rPr>
        <w:t xml:space="preserve"> o pedido respectivo y de conformidad a lo señalado en el </w:t>
      </w:r>
      <w:r w:rsidRPr="006D5869">
        <w:rPr>
          <w:rFonts w:ascii="Montserrat" w:eastAsia="Arial" w:hAnsi="Montserrat" w:cstheme="minorHAnsi"/>
          <w:b/>
          <w:bCs/>
          <w:color w:val="000000"/>
        </w:rPr>
        <w:t>Anexo 1</w:t>
      </w:r>
      <w:r w:rsidRPr="006D5869">
        <w:rPr>
          <w:rFonts w:ascii="Montserrat" w:eastAsia="Arial" w:hAnsi="Montserrat" w:cstheme="minorHAnsi"/>
          <w:color w:val="000000"/>
        </w:rPr>
        <w:t xml:space="preserve">. </w:t>
      </w:r>
      <w:r w:rsidRPr="006D5869">
        <w:rPr>
          <w:rFonts w:ascii="Montserrat" w:eastAsia="Arial" w:hAnsi="Montserrat" w:cstheme="minorHAnsi"/>
          <w:b/>
          <w:bCs/>
          <w:color w:val="000000"/>
        </w:rPr>
        <w:t>CARTA DE REQUERIMIENTOS TÉCNICOS.</w:t>
      </w:r>
    </w:p>
    <w:p w14:paraId="13F07465" w14:textId="77777777" w:rsidR="006D5869" w:rsidRDefault="006D5869" w:rsidP="00BF56B9">
      <w:pPr>
        <w:jc w:val="both"/>
        <w:rPr>
          <w:rFonts w:ascii="Montserrat" w:hAnsi="Montserrat" w:cstheme="minorHAnsi"/>
        </w:rPr>
      </w:pPr>
    </w:p>
    <w:p w14:paraId="4F0C6F9B" w14:textId="77777777" w:rsidR="006D5869" w:rsidRPr="00F93D26" w:rsidRDefault="006D5869" w:rsidP="006D5869">
      <w:pPr>
        <w:jc w:val="both"/>
        <w:rPr>
          <w:rFonts w:ascii="Montserrat" w:hAnsi="Montserrat"/>
        </w:rPr>
      </w:pPr>
      <w:bookmarkStart w:id="24" w:name="_Hlk33718388"/>
      <w:r w:rsidRPr="00F93D26">
        <w:rPr>
          <w:rFonts w:ascii="Montserrat" w:hAnsi="Montserrat"/>
        </w:rPr>
        <w:t xml:space="preserve">El </w:t>
      </w:r>
      <w:r w:rsidRPr="00F93D26">
        <w:rPr>
          <w:rFonts w:ascii="Montserrat" w:hAnsi="Montserrat" w:cs="Tahoma"/>
          <w:b/>
          <w:bCs/>
        </w:rPr>
        <w:t>PROVEEDOR</w:t>
      </w:r>
      <w:r w:rsidRPr="00F93D26">
        <w:rPr>
          <w:rFonts w:ascii="Montserrat" w:hAnsi="Montserrat"/>
        </w:rPr>
        <w:t xml:space="preserve"> que resulte adjudicado deberá facturar los bienes o servicios a nombre del </w:t>
      </w:r>
      <w:r w:rsidRPr="00F93D26">
        <w:rPr>
          <w:rFonts w:ascii="Montserrat" w:hAnsi="Montserrat" w:cs="Tahoma"/>
          <w:b/>
          <w:bCs/>
        </w:rPr>
        <w:t>ORGANISMO</w:t>
      </w:r>
      <w:r w:rsidRPr="00F93D26">
        <w:rPr>
          <w:rFonts w:ascii="Montserrat" w:hAnsi="Montserrat"/>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F93D26">
        <w:rPr>
          <w:rFonts w:ascii="Montserrat" w:hAnsi="Montserrat" w:cs="Tahoma"/>
          <w:b/>
          <w:bCs/>
        </w:rPr>
        <w:t>CONTRATO</w:t>
      </w:r>
      <w:r w:rsidRPr="00F93D26">
        <w:rPr>
          <w:rFonts w:ascii="Montserrat" w:hAnsi="Montserrat"/>
        </w:rPr>
        <w:t xml:space="preserve"> o pedido respectivo, y preferentemente estipulará en dicha factura datos de identificación como el número de proceso de adjudicación, número de orden de compra, pedido y/o número de contrato.</w:t>
      </w:r>
    </w:p>
    <w:p w14:paraId="2B22674D" w14:textId="77777777" w:rsidR="006D5869" w:rsidRPr="00F93D26" w:rsidRDefault="006D5869" w:rsidP="006D5869">
      <w:pPr>
        <w:jc w:val="both"/>
        <w:rPr>
          <w:rFonts w:ascii="Montserrat" w:hAnsi="Montserrat" w:cs="Tahoma"/>
        </w:rPr>
      </w:pPr>
    </w:p>
    <w:p w14:paraId="61E1AE37" w14:textId="77777777" w:rsidR="006D5869" w:rsidRPr="00F93D26" w:rsidRDefault="006D5869" w:rsidP="006D5869">
      <w:pPr>
        <w:jc w:val="both"/>
        <w:rPr>
          <w:rFonts w:ascii="Montserrat" w:hAnsi="Montserrat"/>
        </w:rPr>
      </w:pPr>
      <w:r w:rsidRPr="00F93D26">
        <w:rPr>
          <w:rFonts w:ascii="Montserrat" w:hAnsi="Montserrat"/>
        </w:rPr>
        <w:t xml:space="preserve">El </w:t>
      </w:r>
      <w:r w:rsidRPr="00F93D26">
        <w:rPr>
          <w:rFonts w:ascii="Montserrat" w:hAnsi="Montserrat" w:cs="Tahoma"/>
          <w:b/>
          <w:bCs/>
        </w:rPr>
        <w:t>PROVEEDOR</w:t>
      </w:r>
      <w:r w:rsidRPr="00F93D26">
        <w:rPr>
          <w:rFonts w:ascii="Montserrat" w:hAnsi="Montserrat"/>
        </w:rPr>
        <w:t xml:space="preserve">, para el caso de bienes, tendrá la obligación de realizar la entrega en el almacén que corresponda, de conformidad con lo que se señala en la presente </w:t>
      </w:r>
      <w:r w:rsidRPr="00F93D26">
        <w:rPr>
          <w:rFonts w:ascii="Montserrat" w:hAnsi="Montserrat" w:cs="Tahoma"/>
          <w:b/>
          <w:bCs/>
        </w:rPr>
        <w:t>CONVOCATORIA</w:t>
      </w:r>
      <w:r w:rsidRPr="00F93D26">
        <w:rPr>
          <w:rFonts w:ascii="Montserrat" w:hAnsi="Montserrat"/>
        </w:rPr>
        <w:t xml:space="preserve">, acompañado de la factura, la impresión del XML de dicha factura, formato de verificación de comprobante fiscal, PDF y XML en formato electrónico generado por el </w:t>
      </w:r>
      <w:r w:rsidRPr="00F93D26">
        <w:rPr>
          <w:rFonts w:ascii="Montserrat" w:hAnsi="Montserrat" w:cs="Tahoma"/>
          <w:b/>
          <w:bCs/>
        </w:rPr>
        <w:t>SAT</w:t>
      </w:r>
      <w:r w:rsidRPr="00F93D26">
        <w:rPr>
          <w:rFonts w:ascii="Montserrat" w:hAnsi="Montserrat"/>
        </w:rPr>
        <w:t xml:space="preserve">,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F93D26">
        <w:rPr>
          <w:rFonts w:ascii="Montserrat" w:hAnsi="Montserrat" w:cs="Tahoma"/>
          <w:b/>
          <w:bCs/>
        </w:rPr>
        <w:t>PROVEEDOR</w:t>
      </w:r>
      <w:r w:rsidRPr="00F93D26">
        <w:rPr>
          <w:rFonts w:ascii="Montserrat" w:hAnsi="Montserrat"/>
        </w:rPr>
        <w:t xml:space="preserve">, de acuerdo con la naturaleza de la contratación. Para el caso de servicios, el </w:t>
      </w:r>
      <w:r w:rsidRPr="00F93D26">
        <w:rPr>
          <w:rFonts w:ascii="Montserrat" w:hAnsi="Montserrat" w:cs="Tahoma"/>
          <w:b/>
          <w:bCs/>
        </w:rPr>
        <w:t>PROVEEDOR</w:t>
      </w:r>
      <w:r w:rsidRPr="00F93D26">
        <w:rPr>
          <w:rFonts w:ascii="Montserrat" w:hAnsi="Montserrat"/>
        </w:rPr>
        <w:t xml:space="preserve"> tendrá la obligación de realizar la entrega de los documentos señalados en este párrafo, directamente al </w:t>
      </w:r>
      <w:r w:rsidRPr="00F93D26">
        <w:rPr>
          <w:rFonts w:ascii="Montserrat" w:hAnsi="Montserrat" w:cs="Tahoma"/>
          <w:b/>
          <w:bCs/>
        </w:rPr>
        <w:t>ÁREA REQUIRENTE</w:t>
      </w:r>
      <w:r w:rsidRPr="00F93D26">
        <w:rPr>
          <w:rFonts w:ascii="Montserrat" w:hAnsi="Montserrat"/>
        </w:rPr>
        <w:t>.</w:t>
      </w:r>
    </w:p>
    <w:p w14:paraId="29E56B7E" w14:textId="77777777" w:rsidR="006D5869" w:rsidRPr="00F93D26" w:rsidRDefault="006D5869" w:rsidP="006D5869">
      <w:pPr>
        <w:jc w:val="both"/>
        <w:rPr>
          <w:rFonts w:ascii="Montserrat" w:hAnsi="Montserrat" w:cs="Tahoma"/>
        </w:rPr>
      </w:pPr>
    </w:p>
    <w:p w14:paraId="61598FBF" w14:textId="77777777" w:rsidR="006D5869" w:rsidRPr="00F93D26" w:rsidRDefault="006D5869" w:rsidP="006D5869">
      <w:pPr>
        <w:jc w:val="both"/>
        <w:rPr>
          <w:rFonts w:ascii="Montserrat" w:hAnsi="Montserrat"/>
        </w:rPr>
      </w:pPr>
      <w:r w:rsidRPr="00F93D26">
        <w:rPr>
          <w:rFonts w:ascii="Montserrat" w:hAnsi="Montserrat"/>
        </w:rPr>
        <w:t xml:space="preserve">Para el caso de bienes, una vez concluida la recepción, el </w:t>
      </w:r>
      <w:r w:rsidRPr="00F93D26">
        <w:rPr>
          <w:rFonts w:ascii="Montserrat" w:hAnsi="Montserrat" w:cs="Tahoma"/>
          <w:b/>
          <w:bCs/>
        </w:rPr>
        <w:t>PROVEEDOR</w:t>
      </w:r>
      <w:r w:rsidRPr="00F93D26">
        <w:rPr>
          <w:rFonts w:ascii="Montserrat" w:hAnsi="Montserrat"/>
        </w:rPr>
        <w:t xml:space="preserve"> deberá entregar al </w:t>
      </w:r>
      <w:r w:rsidRPr="00F93D26">
        <w:rPr>
          <w:rFonts w:ascii="Montserrat" w:hAnsi="Montserrat" w:cs="Tahoma"/>
          <w:b/>
          <w:bCs/>
        </w:rPr>
        <w:t xml:space="preserve">ÁREA REQUIRENTE </w:t>
      </w:r>
      <w:r w:rsidRPr="00F93D26">
        <w:rPr>
          <w:rFonts w:ascii="Montserrat" w:hAnsi="Montserrat"/>
        </w:rPr>
        <w:t xml:space="preserve">o a quien designe el </w:t>
      </w:r>
      <w:r w:rsidRPr="00F93D26">
        <w:rPr>
          <w:rFonts w:ascii="Montserrat" w:hAnsi="Montserrat" w:cs="Tahoma"/>
          <w:b/>
          <w:bCs/>
        </w:rPr>
        <w:t>ORGANISMO</w:t>
      </w:r>
      <w:r w:rsidRPr="00F93D26">
        <w:rPr>
          <w:rFonts w:ascii="Montserrat" w:hAnsi="Montserrat"/>
        </w:rPr>
        <w:t>, para el trámite de pago, la documentación señalada en el párrafo anterior, debidamente firmada y sellada, acompañada del documento que acredite la recepción en el almacén que corresponda.</w:t>
      </w:r>
    </w:p>
    <w:p w14:paraId="43EC7D76" w14:textId="77777777" w:rsidR="006D5869" w:rsidRPr="00F93D26" w:rsidRDefault="006D5869" w:rsidP="006D5869">
      <w:pPr>
        <w:jc w:val="both"/>
        <w:rPr>
          <w:rFonts w:ascii="Montserrat" w:hAnsi="Montserrat" w:cs="Tahoma"/>
        </w:rPr>
      </w:pPr>
    </w:p>
    <w:p w14:paraId="6295E0FF" w14:textId="77777777" w:rsidR="006D5869" w:rsidRPr="00F93D26" w:rsidRDefault="006D5869" w:rsidP="006D5869">
      <w:pPr>
        <w:jc w:val="both"/>
        <w:rPr>
          <w:rFonts w:ascii="Montserrat" w:hAnsi="Montserrat"/>
        </w:rPr>
      </w:pPr>
      <w:r w:rsidRPr="00F93D26">
        <w:rPr>
          <w:rFonts w:ascii="Montserrat" w:hAnsi="Montserrat"/>
        </w:rPr>
        <w:t xml:space="preserve"> Para el trámite de pago, el </w:t>
      </w:r>
      <w:r w:rsidRPr="00F93D26">
        <w:rPr>
          <w:rFonts w:ascii="Montserrat" w:hAnsi="Montserrat" w:cs="Tahoma"/>
          <w:b/>
          <w:bCs/>
        </w:rPr>
        <w:t>ÁREA REQUIRENTE</w:t>
      </w:r>
      <w:r w:rsidRPr="00F93D26">
        <w:rPr>
          <w:rFonts w:ascii="Montserrat" w:hAnsi="Montserrat"/>
        </w:rPr>
        <w:t xml:space="preserve"> entregará la siguiente documentación en el Área de Glosa:</w:t>
      </w:r>
    </w:p>
    <w:p w14:paraId="2AE57B44"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Formato denominado “Solicitud de Pago”.</w:t>
      </w:r>
    </w:p>
    <w:p w14:paraId="40B6B75F"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Oficio de petición del pago suscrito por el área requirente (en el cual se solicite el pago y se estipule la recepción del producto o servicio a entera satisfacción del área requirente).</w:t>
      </w:r>
    </w:p>
    <w:p w14:paraId="3CA57EEB"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Factura sellada y firmada (impresión y archivo electrónico del PDF, XML y verificación del comprobante fiscal).</w:t>
      </w:r>
    </w:p>
    <w:p w14:paraId="3402DB2F"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Pedido u orden de compra original.</w:t>
      </w:r>
    </w:p>
    <w:p w14:paraId="6C9F5D6F"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Copia del contrato.</w:t>
      </w:r>
    </w:p>
    <w:p w14:paraId="38D0507A"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Copia de la garantía del cumplimiento de obligaciones (cuando sea el caso).</w:t>
      </w:r>
    </w:p>
    <w:p w14:paraId="2AAC3A8E"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Original de la entrada de almacén, incorporación patrimonial u hoja de consumo duradero (según corresponda).</w:t>
      </w:r>
    </w:p>
    <w:p w14:paraId="2C4F1215"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Evidencia y/o soporte documental que acredite la prestación del servicio o recepción del bien.</w:t>
      </w:r>
    </w:p>
    <w:p w14:paraId="707587D1" w14:textId="77777777" w:rsidR="006D5869" w:rsidRPr="00F93D26" w:rsidRDefault="006D5869" w:rsidP="006D5869">
      <w:pPr>
        <w:jc w:val="both"/>
        <w:rPr>
          <w:rFonts w:ascii="Montserrat" w:hAnsi="Montserrat" w:cs="Tahoma"/>
        </w:rPr>
      </w:pPr>
      <w:r w:rsidRPr="00F93D26">
        <w:rPr>
          <w:rFonts w:ascii="Montserrat" w:hAnsi="Montserrat" w:cs="Tahoma"/>
        </w:rPr>
        <w:t>•</w:t>
      </w:r>
      <w:r w:rsidRPr="00F93D26">
        <w:rPr>
          <w:rFonts w:ascii="Montserrat" w:hAnsi="Montserrat" w:cs="Tahoma"/>
        </w:rPr>
        <w:tab/>
        <w:t>Copia de la carátula del estado de cuenta o documento bancario en el que se pueda apreciar con claridad la cuenta bancaria a nombre del proveedor a la que se efectuará el pago.</w:t>
      </w:r>
    </w:p>
    <w:p w14:paraId="67E8551C" w14:textId="77777777" w:rsidR="006D5869" w:rsidRPr="00F93D26" w:rsidRDefault="006D5869" w:rsidP="006D5869">
      <w:pPr>
        <w:jc w:val="both"/>
        <w:rPr>
          <w:rFonts w:ascii="Montserrat" w:hAnsi="Montserrat" w:cs="Tahoma"/>
        </w:rPr>
      </w:pPr>
    </w:p>
    <w:p w14:paraId="5715FA7F" w14:textId="77777777" w:rsidR="006D5869" w:rsidRPr="00F93D26" w:rsidRDefault="006D5869" w:rsidP="006D5869">
      <w:pPr>
        <w:jc w:val="both"/>
        <w:rPr>
          <w:rFonts w:ascii="Montserrat" w:hAnsi="Montserrat"/>
        </w:rPr>
      </w:pPr>
      <w:r w:rsidRPr="00F93D26">
        <w:rPr>
          <w:rFonts w:ascii="Montserrat" w:hAnsi="Montserrat"/>
        </w:rPr>
        <w:t xml:space="preserve">La Dirección de Finanzas del </w:t>
      </w:r>
      <w:r w:rsidRPr="00F93D26">
        <w:rPr>
          <w:rFonts w:ascii="Montserrat" w:hAnsi="Montserrat" w:cs="Tahoma"/>
          <w:b/>
          <w:bCs/>
        </w:rPr>
        <w:t>ORGANISMO</w:t>
      </w:r>
      <w:r w:rsidRPr="00F93D26">
        <w:rPr>
          <w:rFonts w:ascii="Montserrat" w:hAnsi="Montserrat"/>
        </w:rPr>
        <w:t xml:space="preserve"> procesará la revisión y validación del soporte documental y en su caso el trámite de pago.</w:t>
      </w:r>
    </w:p>
    <w:p w14:paraId="0137C67D" w14:textId="77777777" w:rsidR="006D5869" w:rsidRPr="00F93D26" w:rsidRDefault="006D5869" w:rsidP="006D5869">
      <w:pPr>
        <w:jc w:val="both"/>
        <w:rPr>
          <w:rFonts w:ascii="Montserrat" w:hAnsi="Montserrat" w:cs="Tahoma"/>
        </w:rPr>
      </w:pPr>
    </w:p>
    <w:p w14:paraId="53C64F8C" w14:textId="77777777" w:rsidR="006D5869" w:rsidRPr="00F93D26" w:rsidRDefault="006D5869" w:rsidP="006D5869">
      <w:pPr>
        <w:jc w:val="both"/>
        <w:rPr>
          <w:rFonts w:ascii="Montserrat" w:hAnsi="Montserrat"/>
        </w:rPr>
      </w:pPr>
      <w:r w:rsidRPr="00F93D26">
        <w:rPr>
          <w:rFonts w:ascii="Montserrat" w:hAnsi="Montserrat"/>
        </w:rPr>
        <w:t xml:space="preserve">Si el expediente (factura y resto del soporte documental) enviados para su pago presentan errores o deficiencias, el Área de Glosa los devolverá al </w:t>
      </w:r>
      <w:r w:rsidRPr="00F93D26">
        <w:rPr>
          <w:rFonts w:ascii="Montserrat" w:hAnsi="Montserrat" w:cs="Tahoma"/>
          <w:b/>
          <w:bCs/>
        </w:rPr>
        <w:t>ÁREA REQUIRENTE</w:t>
      </w:r>
      <w:r w:rsidRPr="00F93D26">
        <w:rPr>
          <w:rFonts w:ascii="Montserrat" w:hAnsi="Montserrat"/>
        </w:rPr>
        <w:t xml:space="preserve">, y ésta a su vez dentro de los tres días hábiles siguientes, cuando sea el caso, indicará al </w:t>
      </w:r>
      <w:r w:rsidRPr="00F93D26">
        <w:rPr>
          <w:rFonts w:ascii="Montserrat" w:hAnsi="Montserrat" w:cs="Tahoma"/>
          <w:b/>
          <w:bCs/>
        </w:rPr>
        <w:t>PROVEEDOR</w:t>
      </w:r>
      <w:r w:rsidRPr="00F93D26">
        <w:rPr>
          <w:rFonts w:ascii="Montserrat" w:hAnsi="Montserrat"/>
        </w:rPr>
        <w:t xml:space="preserve"> las deficiencias que deberá corregir, o bien subsanará dichos errores o deficiencias. El periodo que transcurra a partir de la indicación de las deficiencias y hasta que el </w:t>
      </w:r>
      <w:r w:rsidRPr="00F93D26">
        <w:rPr>
          <w:rFonts w:ascii="Montserrat" w:hAnsi="Montserrat" w:cs="Tahoma"/>
          <w:b/>
          <w:bCs/>
        </w:rPr>
        <w:t>PROVEEDOR</w:t>
      </w:r>
      <w:r w:rsidRPr="00F93D26">
        <w:rPr>
          <w:rFonts w:ascii="Montserrat" w:hAnsi="Montserrat"/>
        </w:rPr>
        <w:t xml:space="preserve"> presente las correcciones no se computará para efectos del plazo del pago estipulado.</w:t>
      </w:r>
    </w:p>
    <w:p w14:paraId="79E69928" w14:textId="77777777" w:rsidR="006D5869" w:rsidRPr="00F93D26" w:rsidRDefault="006D5869" w:rsidP="006D5869">
      <w:pPr>
        <w:jc w:val="both"/>
        <w:rPr>
          <w:rFonts w:ascii="Montserrat" w:hAnsi="Montserrat" w:cs="Tahoma"/>
        </w:rPr>
      </w:pPr>
    </w:p>
    <w:p w14:paraId="1E8E7D08" w14:textId="77777777" w:rsidR="006D5869" w:rsidRPr="00F93D26" w:rsidRDefault="006D5869" w:rsidP="006D5869">
      <w:pPr>
        <w:jc w:val="both"/>
        <w:rPr>
          <w:rFonts w:ascii="Montserrat" w:hAnsi="Montserrat" w:cs="Tahoma"/>
        </w:rPr>
      </w:pPr>
      <w:r w:rsidRPr="00F93D26">
        <w:rPr>
          <w:rFonts w:ascii="Montserrat" w:hAnsi="Montserrat" w:cs="Tahoma"/>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5B5F6C27" w14:textId="77777777" w:rsidR="006D5869" w:rsidRPr="00F93D26" w:rsidRDefault="006D5869" w:rsidP="006D5869">
      <w:pPr>
        <w:jc w:val="both"/>
        <w:rPr>
          <w:rFonts w:ascii="Montserrat" w:hAnsi="Montserrat" w:cs="Tahoma"/>
        </w:rPr>
      </w:pPr>
    </w:p>
    <w:p w14:paraId="76C5029C" w14:textId="77777777" w:rsidR="006D5869" w:rsidRPr="00F93D26" w:rsidRDefault="006D5869" w:rsidP="006D5869">
      <w:pPr>
        <w:jc w:val="both"/>
        <w:rPr>
          <w:rFonts w:ascii="Montserrat" w:hAnsi="Montserrat"/>
        </w:rPr>
      </w:pPr>
      <w:r w:rsidRPr="00F93D26">
        <w:rPr>
          <w:rFonts w:ascii="Montserrat" w:hAnsi="Montserrat"/>
        </w:rPr>
        <w:t xml:space="preserve">Es requisito indispensable para el pago, que el </w:t>
      </w:r>
      <w:r w:rsidRPr="00F93D26">
        <w:rPr>
          <w:rFonts w:ascii="Montserrat" w:hAnsi="Montserrat" w:cs="Tahoma"/>
          <w:b/>
          <w:bCs/>
        </w:rPr>
        <w:t>PROVEEDOR</w:t>
      </w:r>
      <w:r w:rsidRPr="00F93D26">
        <w:rPr>
          <w:rFonts w:ascii="Montserrat" w:hAnsi="Montserrat"/>
        </w:rPr>
        <w:t xml:space="preserve"> realice la entrega de la garantía de cumplimiento del </w:t>
      </w:r>
      <w:r w:rsidRPr="00F93D26">
        <w:rPr>
          <w:rFonts w:ascii="Montserrat" w:hAnsi="Montserrat" w:cs="Tahoma"/>
          <w:b/>
          <w:bCs/>
        </w:rPr>
        <w:t>CONTRATO</w:t>
      </w:r>
      <w:r w:rsidRPr="00F93D26">
        <w:rPr>
          <w:rFonts w:ascii="Montserrat" w:hAnsi="Montserrat"/>
        </w:rPr>
        <w:t xml:space="preserve"> de los bienes/servicios adjudicados en el supuesto de proceder.</w:t>
      </w:r>
    </w:p>
    <w:bookmarkEnd w:id="24"/>
    <w:p w14:paraId="6D522588" w14:textId="77777777" w:rsidR="00987ED6" w:rsidRPr="005A5460" w:rsidRDefault="00987ED6" w:rsidP="008675A7">
      <w:pPr>
        <w:spacing w:line="120" w:lineRule="atLeast"/>
        <w:contextualSpacing/>
        <w:jc w:val="both"/>
        <w:rPr>
          <w:rFonts w:ascii="Montserrat" w:eastAsia="Arial" w:hAnsi="Montserrat" w:cstheme="minorHAnsi"/>
          <w:b/>
          <w:bCs/>
          <w:color w:val="000000"/>
        </w:rPr>
      </w:pPr>
    </w:p>
    <w:p w14:paraId="28D85F37" w14:textId="057E92A6" w:rsidR="0027206F" w:rsidRPr="005A5460" w:rsidRDefault="000D7098"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CESIÓN</w:t>
      </w:r>
      <w:r w:rsidR="00944CCB" w:rsidRPr="005A5460">
        <w:rPr>
          <w:rFonts w:ascii="Montserrat" w:hAnsi="Montserrat" w:cstheme="minorHAnsi"/>
          <w:b/>
          <w:bCs/>
        </w:rPr>
        <w:t xml:space="preserve"> DE DERECHOS Y OBLIGACIONES.</w:t>
      </w:r>
    </w:p>
    <w:p w14:paraId="7636C778" w14:textId="6E262842" w:rsidR="008225E2" w:rsidRPr="005A5460" w:rsidRDefault="00944CCB" w:rsidP="0045304A">
      <w:pPr>
        <w:jc w:val="both"/>
        <w:rPr>
          <w:rFonts w:ascii="Montserrat" w:hAnsi="Montserrat" w:cstheme="minorHAnsi"/>
        </w:rPr>
      </w:pPr>
      <w:r w:rsidRPr="005A5460">
        <w:rPr>
          <w:rFonts w:ascii="Montserrat" w:hAnsi="Montserrat" w:cstheme="minorHAnsi"/>
        </w:rPr>
        <w:t>Los derechos y obligaciones que se deriven del Contrato objeto de esta Adjudicación no podrán cederse en</w:t>
      </w:r>
      <w:r w:rsidR="0027206F" w:rsidRPr="005A5460">
        <w:rPr>
          <w:rFonts w:ascii="Montserrat" w:hAnsi="Montserrat" w:cstheme="minorHAnsi"/>
        </w:rPr>
        <w:t xml:space="preserve"> </w:t>
      </w:r>
      <w:r w:rsidRPr="005A5460">
        <w:rPr>
          <w:rFonts w:ascii="Montserrat" w:hAnsi="Montserrat" w:cstheme="minorHAnsi"/>
        </w:rPr>
        <w:t>forma parcial o total a favor de cualquier otra persona física o moral, con excepción de los derechos de cobro,</w:t>
      </w:r>
      <w:r w:rsidR="0027206F" w:rsidRPr="005A5460">
        <w:rPr>
          <w:rFonts w:ascii="Montserrat" w:hAnsi="Montserrat" w:cstheme="minorHAnsi"/>
        </w:rPr>
        <w:t xml:space="preserve"> </w:t>
      </w:r>
      <w:r w:rsidRPr="005A5460">
        <w:rPr>
          <w:rFonts w:ascii="Montserrat" w:hAnsi="Montserrat" w:cstheme="minorHAnsi"/>
        </w:rPr>
        <w:t xml:space="preserve">en cuyo supuesto se deberá contar con previa autorización por escrito de la </w:t>
      </w:r>
      <w:r w:rsidR="0027206F" w:rsidRPr="005A5460">
        <w:rPr>
          <w:rFonts w:ascii="Montserrat" w:hAnsi="Montserrat" w:cstheme="minorHAnsi"/>
        </w:rPr>
        <w:t>Dirección</w:t>
      </w:r>
      <w:r w:rsidRPr="005A5460">
        <w:rPr>
          <w:rFonts w:ascii="Montserrat" w:hAnsi="Montserrat" w:cstheme="minorHAnsi"/>
        </w:rPr>
        <w:t xml:space="preserve"> de </w:t>
      </w:r>
      <w:r w:rsidR="00A80496">
        <w:rPr>
          <w:rFonts w:ascii="Montserrat" w:hAnsi="Montserrat" w:cstheme="minorHAnsi"/>
        </w:rPr>
        <w:t>Gestión Administrativa</w:t>
      </w:r>
      <w:r w:rsidR="0027206F" w:rsidRPr="005A5460">
        <w:rPr>
          <w:rFonts w:ascii="Montserrat" w:hAnsi="Montserrat" w:cstheme="minorHAnsi"/>
        </w:rPr>
        <w:t xml:space="preserve"> </w:t>
      </w:r>
      <w:r w:rsidRPr="005A5460">
        <w:rPr>
          <w:rFonts w:ascii="Montserrat" w:hAnsi="Montserrat" w:cstheme="minorHAnsi"/>
        </w:rPr>
        <w:t xml:space="preserve">del </w:t>
      </w:r>
      <w:r w:rsidR="0027206F" w:rsidRPr="005A5460">
        <w:rPr>
          <w:rFonts w:ascii="Montserrat" w:hAnsi="Montserrat" w:cstheme="minorHAnsi"/>
        </w:rPr>
        <w:t>O</w:t>
      </w:r>
      <w:r w:rsidRPr="005A5460">
        <w:rPr>
          <w:rFonts w:ascii="Montserrat" w:hAnsi="Montserrat" w:cstheme="minorHAnsi"/>
        </w:rPr>
        <w:t xml:space="preserve">rganismo </w:t>
      </w:r>
      <w:r w:rsidR="0027206F" w:rsidRPr="005A5460">
        <w:rPr>
          <w:rFonts w:ascii="Montserrat" w:hAnsi="Montserrat" w:cstheme="minorHAnsi"/>
        </w:rPr>
        <w:t>Público D</w:t>
      </w:r>
      <w:r w:rsidRPr="005A5460">
        <w:rPr>
          <w:rFonts w:ascii="Montserrat" w:hAnsi="Montserrat" w:cstheme="minorHAnsi"/>
        </w:rPr>
        <w:t>escentralizado</w:t>
      </w:r>
      <w:r w:rsidR="0027206F" w:rsidRPr="005A5460">
        <w:rPr>
          <w:rFonts w:ascii="Montserrat" w:hAnsi="Montserrat" w:cstheme="minorHAnsi"/>
        </w:rPr>
        <w:t xml:space="preserve"> Servicios</w:t>
      </w:r>
      <w:r w:rsidRPr="005A5460">
        <w:rPr>
          <w:rFonts w:ascii="Montserrat" w:hAnsi="Montserrat" w:cstheme="minorHAnsi"/>
        </w:rPr>
        <w:t xml:space="preserve"> de Salud </w:t>
      </w:r>
      <w:r w:rsidR="0027206F" w:rsidRPr="005A5460">
        <w:rPr>
          <w:rFonts w:ascii="Montserrat" w:hAnsi="Montserrat" w:cstheme="minorHAnsi"/>
        </w:rPr>
        <w:t>Jalisco</w:t>
      </w:r>
      <w:r w:rsidR="00A44747" w:rsidRPr="005A5460">
        <w:rPr>
          <w:rFonts w:ascii="Montserrat" w:hAnsi="Montserrat" w:cstheme="minorHAnsi"/>
        </w:rPr>
        <w:t>.</w:t>
      </w:r>
    </w:p>
    <w:p w14:paraId="7C67DCD3" w14:textId="77777777" w:rsidR="00851D69" w:rsidRPr="005A5460" w:rsidRDefault="00851D69" w:rsidP="001448B7">
      <w:pPr>
        <w:ind w:right="140"/>
        <w:jc w:val="both"/>
        <w:rPr>
          <w:rFonts w:ascii="Montserrat" w:hAnsi="Montserrat" w:cstheme="minorHAnsi"/>
        </w:rPr>
      </w:pPr>
      <w:bookmarkStart w:id="25" w:name="_Hlk78559187"/>
    </w:p>
    <w:bookmarkEnd w:id="25"/>
    <w:p w14:paraId="0971B737" w14:textId="5AC2C6D2" w:rsidR="004120F3" w:rsidRPr="005A5460" w:rsidRDefault="004B3398" w:rsidP="00FD3CDD">
      <w:pPr>
        <w:pStyle w:val="Prrafodelista"/>
        <w:numPr>
          <w:ilvl w:val="0"/>
          <w:numId w:val="3"/>
        </w:numPr>
        <w:jc w:val="both"/>
        <w:rPr>
          <w:rFonts w:ascii="Montserrat" w:hAnsi="Montserrat" w:cstheme="minorHAnsi"/>
          <w:b/>
          <w:bCs/>
        </w:rPr>
      </w:pPr>
      <w:r w:rsidRPr="005A5460">
        <w:rPr>
          <w:rFonts w:ascii="Montserrat" w:hAnsi="Montserrat" w:cstheme="minorHAnsi"/>
          <w:b/>
          <w:bCs/>
        </w:rPr>
        <w:t xml:space="preserve"> </w:t>
      </w:r>
      <w:r w:rsidR="004120F3" w:rsidRPr="005A5460">
        <w:rPr>
          <w:rFonts w:ascii="Montserrat" w:hAnsi="Montserrat" w:cstheme="minorHAnsi"/>
          <w:b/>
          <w:bCs/>
        </w:rPr>
        <w:t xml:space="preserve">GARANTÍAS. </w:t>
      </w:r>
    </w:p>
    <w:p w14:paraId="75D7EB2E" w14:textId="77777777" w:rsidR="004120F3" w:rsidRPr="005A5460" w:rsidRDefault="004120F3" w:rsidP="004120F3">
      <w:pPr>
        <w:jc w:val="both"/>
        <w:rPr>
          <w:rFonts w:ascii="Montserrat" w:hAnsi="Montserrat" w:cstheme="minorHAnsi"/>
        </w:rPr>
      </w:pPr>
      <w:r w:rsidRPr="005A5460">
        <w:rPr>
          <w:rFonts w:ascii="Montserrat" w:hAnsi="Montserrat" w:cstheme="minorHAnsi"/>
        </w:rPr>
        <w:t xml:space="preserve">Las garantías podrán ser a través de </w:t>
      </w:r>
      <w:r w:rsidRPr="005A5460">
        <w:rPr>
          <w:rFonts w:ascii="Montserrat" w:hAnsi="Montserrat" w:cstheme="minorHAnsi"/>
          <w:b/>
          <w:bCs/>
        </w:rPr>
        <w:t>FIANZA</w:t>
      </w:r>
      <w:r w:rsidRPr="005A5460">
        <w:rPr>
          <w:rFonts w:ascii="Montserrat" w:hAnsi="Montserrat" w:cstheme="minorHAnsi"/>
        </w:rPr>
        <w:t>, cheque certificado o cheque de caja a favor del Organismo Público Descentralizado Servicios de Salud Jalisco.</w:t>
      </w:r>
    </w:p>
    <w:p w14:paraId="77663E71" w14:textId="77777777" w:rsidR="004120F3" w:rsidRPr="005A5460" w:rsidRDefault="004120F3" w:rsidP="004120F3">
      <w:pPr>
        <w:jc w:val="both"/>
        <w:rPr>
          <w:rFonts w:ascii="Montserrat" w:hAnsi="Montserrat" w:cstheme="minorHAnsi"/>
        </w:rPr>
      </w:pPr>
    </w:p>
    <w:p w14:paraId="28766346" w14:textId="1C9DA7F1" w:rsidR="004120F3" w:rsidRPr="005A5460" w:rsidRDefault="004120F3" w:rsidP="004120F3">
      <w:pPr>
        <w:jc w:val="both"/>
        <w:rPr>
          <w:rFonts w:ascii="Montserrat" w:hAnsi="Montserrat" w:cstheme="minorHAnsi"/>
        </w:rPr>
      </w:pPr>
      <w:r w:rsidRPr="005A5460">
        <w:rPr>
          <w:rFonts w:ascii="Montserrat" w:hAnsi="Montserrat" w:cstheme="minorHAnsi"/>
        </w:rPr>
        <w:t>Dichas garantías deberán constituirse en moneda nacional</w:t>
      </w:r>
      <w:r w:rsidR="00050B4A" w:rsidRPr="005A5460">
        <w:rPr>
          <w:rFonts w:ascii="Montserrat" w:hAnsi="Montserrat" w:cstheme="minorHAnsi"/>
        </w:rPr>
        <w:t>.</w:t>
      </w:r>
      <w:r w:rsidRPr="005A5460">
        <w:rPr>
          <w:rFonts w:ascii="Montserrat" w:hAnsi="Montserrat" w:cstheme="minorHAnsi"/>
        </w:rPr>
        <w:t xml:space="preserve"> </w:t>
      </w:r>
    </w:p>
    <w:p w14:paraId="60CB2F66" w14:textId="77777777" w:rsidR="004120F3" w:rsidRPr="005A5460" w:rsidRDefault="004120F3" w:rsidP="004120F3">
      <w:pPr>
        <w:jc w:val="both"/>
        <w:rPr>
          <w:rFonts w:ascii="Montserrat" w:hAnsi="Montserrat" w:cstheme="minorHAnsi"/>
        </w:rPr>
      </w:pPr>
    </w:p>
    <w:p w14:paraId="6DE63405" w14:textId="77777777" w:rsidR="004120F3" w:rsidRPr="005A5460" w:rsidRDefault="004120F3" w:rsidP="004120F3">
      <w:pPr>
        <w:jc w:val="both"/>
        <w:rPr>
          <w:rFonts w:ascii="Montserrat" w:hAnsi="Montserrat" w:cstheme="minorHAnsi"/>
        </w:rPr>
      </w:pPr>
      <w:r w:rsidRPr="005A5460">
        <w:rPr>
          <w:rFonts w:ascii="Montserrat" w:hAnsi="Montserrat" w:cstheme="minorHAnsi"/>
        </w:rPr>
        <w:t>Las garantías podrán ser exigibles en cualquier tiempo y estarán en vigor a partir de la fecha del contrato.</w:t>
      </w:r>
    </w:p>
    <w:p w14:paraId="33668719" w14:textId="77777777" w:rsidR="004120F3" w:rsidRPr="005A5460" w:rsidRDefault="004120F3" w:rsidP="004120F3">
      <w:pPr>
        <w:jc w:val="both"/>
        <w:rPr>
          <w:rFonts w:ascii="Montserrat" w:hAnsi="Montserrat" w:cstheme="minorHAnsi"/>
        </w:rPr>
      </w:pPr>
    </w:p>
    <w:p w14:paraId="7F59977B" w14:textId="77777777" w:rsidR="004120F3" w:rsidRPr="005A5460" w:rsidRDefault="004120F3" w:rsidP="00FD3CDD">
      <w:pPr>
        <w:pStyle w:val="Prrafodelista"/>
        <w:numPr>
          <w:ilvl w:val="1"/>
          <w:numId w:val="3"/>
        </w:numPr>
        <w:jc w:val="both"/>
        <w:rPr>
          <w:rFonts w:ascii="Montserrat" w:hAnsi="Montserrat" w:cstheme="minorHAnsi"/>
          <w:b/>
          <w:bCs/>
        </w:rPr>
      </w:pPr>
      <w:r w:rsidRPr="005A5460">
        <w:rPr>
          <w:rFonts w:ascii="Montserrat" w:hAnsi="Montserrat" w:cstheme="minorHAnsi"/>
          <w:b/>
          <w:bCs/>
        </w:rPr>
        <w:t>PARA EL CUMPLIMIENTO DEL CONTRATO.</w:t>
      </w:r>
    </w:p>
    <w:p w14:paraId="68A6D352" w14:textId="7D5247B1" w:rsidR="004120F3" w:rsidRPr="005A5460" w:rsidRDefault="004120F3" w:rsidP="004120F3">
      <w:pPr>
        <w:jc w:val="both"/>
        <w:rPr>
          <w:rFonts w:ascii="Montserrat" w:hAnsi="Montserrat" w:cstheme="minorHAnsi"/>
        </w:rPr>
      </w:pPr>
      <w:r w:rsidRPr="005A5460">
        <w:rPr>
          <w:rFonts w:ascii="Montserrat" w:hAnsi="Montserrat" w:cstheme="minorHAnsi"/>
        </w:rPr>
        <w:t xml:space="preserve">El </w:t>
      </w:r>
      <w:r w:rsidRPr="005A5460">
        <w:rPr>
          <w:rFonts w:ascii="Montserrat" w:hAnsi="Montserrat" w:cstheme="minorHAnsi"/>
          <w:b/>
          <w:bCs/>
        </w:rPr>
        <w:t>PARTICIPANTE</w:t>
      </w:r>
      <w:r w:rsidRPr="005A5460">
        <w:rPr>
          <w:rFonts w:ascii="Montserrat" w:hAnsi="Montserrat" w:cstheme="minorHAnsi"/>
        </w:rPr>
        <w:t xml:space="preserve"> deberá presentar a la convocante, una </w:t>
      </w:r>
      <w:r w:rsidRPr="005A5460">
        <w:rPr>
          <w:rFonts w:ascii="Montserrat" w:hAnsi="Montserrat" w:cstheme="minorHAnsi"/>
          <w:b/>
          <w:bCs/>
        </w:rPr>
        <w:t>GARANTÍA DEL 10%</w:t>
      </w:r>
      <w:r w:rsidRPr="005A5460">
        <w:rPr>
          <w:rFonts w:ascii="Montserrat" w:hAnsi="Montserrat" w:cstheme="minorHAnsi"/>
        </w:rPr>
        <w:t xml:space="preserve"> (diez por ciento) del monto total del contrato para responder por el cumplimiento de las obligaciones establecidas en el mismo. </w:t>
      </w:r>
    </w:p>
    <w:p w14:paraId="58955699" w14:textId="77777777" w:rsidR="004120F3" w:rsidRPr="005A5460" w:rsidRDefault="004120F3" w:rsidP="004120F3">
      <w:pPr>
        <w:jc w:val="both"/>
        <w:rPr>
          <w:rFonts w:ascii="Montserrat" w:hAnsi="Montserrat" w:cstheme="minorHAnsi"/>
        </w:rPr>
      </w:pPr>
    </w:p>
    <w:p w14:paraId="50600F4E" w14:textId="7ACB284C" w:rsidR="00B96E50" w:rsidRPr="005A5460" w:rsidRDefault="004120F3" w:rsidP="004120F3">
      <w:pPr>
        <w:jc w:val="both"/>
        <w:rPr>
          <w:rFonts w:ascii="Montserrat" w:hAnsi="Montserrat" w:cstheme="minorHAnsi"/>
        </w:rPr>
      </w:pPr>
      <w:r w:rsidRPr="005A5460">
        <w:rPr>
          <w:rFonts w:ascii="Montserrat" w:hAnsi="Montserrat" w:cstheme="minorHAnsi"/>
        </w:rPr>
        <w:t>La garantía deberá entregarse dentro de un plazo no mayor a</w:t>
      </w:r>
      <w:r w:rsidR="00B96E50" w:rsidRPr="005A5460">
        <w:rPr>
          <w:rFonts w:ascii="Montserrat" w:hAnsi="Montserrat" w:cstheme="minorHAnsi"/>
        </w:rPr>
        <w:t xml:space="preserve"> 10 días naturales, contados a partir de la fecha de la emisión y notificación de la RESOLUCIÓN en la Coordinación de Adquisiciones.</w:t>
      </w:r>
    </w:p>
    <w:p w14:paraId="7BD2A404" w14:textId="77777777" w:rsidR="004120F3" w:rsidRPr="005A5460" w:rsidRDefault="004120F3" w:rsidP="004120F3">
      <w:pPr>
        <w:jc w:val="both"/>
        <w:rPr>
          <w:rFonts w:ascii="Montserrat" w:hAnsi="Montserrat" w:cstheme="minorHAnsi"/>
        </w:rPr>
      </w:pPr>
    </w:p>
    <w:p w14:paraId="5AEB30A7" w14:textId="77777777" w:rsidR="004120F3" w:rsidRPr="005A5460" w:rsidRDefault="004120F3" w:rsidP="004120F3">
      <w:pPr>
        <w:jc w:val="both"/>
        <w:rPr>
          <w:rFonts w:ascii="Montserrat" w:hAnsi="Montserrat" w:cstheme="minorHAnsi"/>
        </w:rPr>
      </w:pPr>
      <w:r w:rsidRPr="005A5460">
        <w:rPr>
          <w:rFonts w:ascii="Montserrat" w:hAnsi="Montserrat" w:cstheme="minorHAnsi"/>
        </w:rPr>
        <w:t xml:space="preserve">El hecho de no cumplir con la presentación de esta garantía será causa suficiente para cancelar el </w:t>
      </w:r>
      <w:r w:rsidRPr="005A5460">
        <w:rPr>
          <w:rFonts w:ascii="Montserrat" w:hAnsi="Montserrat" w:cstheme="minorHAnsi"/>
          <w:b/>
          <w:bCs/>
        </w:rPr>
        <w:t>CONTRATO</w:t>
      </w:r>
      <w:r w:rsidRPr="005A5460">
        <w:rPr>
          <w:rFonts w:ascii="Montserrat" w:hAnsi="Montserrat" w:cstheme="minorHAnsi"/>
        </w:rPr>
        <w:t xml:space="preserve"> de forma administrativa, pudiendo adjudicársele al segundo lugar que haya presentado la mejor proposición dentro de este procedimiento de contratación. siempre que la diferencia en precio con respecto a la proposición inicialmente adjudicada no sea superior a un margen del diez por ciento (10%).</w:t>
      </w:r>
    </w:p>
    <w:p w14:paraId="0BB6529C" w14:textId="77777777" w:rsidR="004120F3" w:rsidRPr="005A5460" w:rsidRDefault="004120F3" w:rsidP="004120F3">
      <w:pPr>
        <w:jc w:val="both"/>
        <w:rPr>
          <w:rFonts w:ascii="Montserrat" w:hAnsi="Montserrat" w:cstheme="minorHAnsi"/>
        </w:rPr>
      </w:pPr>
    </w:p>
    <w:p w14:paraId="00E30E3C" w14:textId="4927BBA8" w:rsidR="00326835" w:rsidRPr="005A5460" w:rsidRDefault="004120F3" w:rsidP="004120F3">
      <w:pPr>
        <w:jc w:val="both"/>
        <w:rPr>
          <w:rFonts w:ascii="Montserrat" w:hAnsi="Montserrat" w:cstheme="minorHAnsi"/>
        </w:rPr>
      </w:pPr>
      <w:r w:rsidRPr="005A5460">
        <w:rPr>
          <w:rFonts w:ascii="Montserrat" w:hAnsi="Montserrat" w:cstheme="minorHAnsi"/>
        </w:rPr>
        <w:t xml:space="preserve">Al término de la vigencia de la GARANTÍA, a través de petición escrita del </w:t>
      </w:r>
      <w:r w:rsidRPr="005A5460">
        <w:rPr>
          <w:rFonts w:ascii="Montserrat" w:hAnsi="Montserrat" w:cstheme="minorHAnsi"/>
          <w:b/>
          <w:bCs/>
        </w:rPr>
        <w:t>PARTICIPANTE</w:t>
      </w:r>
      <w:r w:rsidRPr="005A5460">
        <w:rPr>
          <w:rFonts w:ascii="Montserrat" w:hAnsi="Montserrat" w:cstheme="minorHAnsi"/>
        </w:rPr>
        <w:t xml:space="preserve"> dirigida al Organismo Público Descentralizado Servicios de Salud Jalisco, se hará la devolución de la </w:t>
      </w:r>
      <w:r w:rsidRPr="005A5460">
        <w:rPr>
          <w:rFonts w:ascii="Montserrat" w:hAnsi="Montserrat" w:cstheme="minorHAnsi"/>
          <w:b/>
          <w:bCs/>
        </w:rPr>
        <w:t>GARANTÍA</w:t>
      </w:r>
      <w:r w:rsidRPr="005A5460">
        <w:rPr>
          <w:rFonts w:ascii="Montserrat" w:hAnsi="Montserrat" w:cstheme="minorHAnsi"/>
        </w:rPr>
        <w:t>, siempre y cuando se acredite la prestación a entera satisfacción de la Dirección receptora.</w:t>
      </w:r>
    </w:p>
    <w:p w14:paraId="2D75F67D" w14:textId="2BAAC718" w:rsidR="004120F3" w:rsidRPr="005A5460" w:rsidRDefault="004120F3" w:rsidP="00EB7E92">
      <w:pPr>
        <w:rPr>
          <w:rFonts w:ascii="Montserrat" w:hAnsi="Montserrat" w:cstheme="minorHAnsi"/>
        </w:rPr>
      </w:pPr>
    </w:p>
    <w:p w14:paraId="07648FF4" w14:textId="1D46DA59" w:rsidR="00F842D1" w:rsidRPr="005A5460" w:rsidRDefault="00F842D1" w:rsidP="00F842D1">
      <w:pPr>
        <w:rPr>
          <w:rFonts w:ascii="Montserrat" w:hAnsi="Montserrat" w:cstheme="minorHAnsi"/>
          <w:b/>
          <w:bCs/>
        </w:rPr>
      </w:pPr>
      <w:r w:rsidRPr="005A5460">
        <w:rPr>
          <w:rFonts w:ascii="Montserrat" w:hAnsi="Montserrat" w:cstheme="minorHAnsi"/>
          <w:b/>
          <w:bCs/>
        </w:rPr>
        <w:t xml:space="preserve">22. DECLARACIÓN DE LA SOLICITUD DE COTIZACIÓN DESIERTA </w:t>
      </w:r>
    </w:p>
    <w:p w14:paraId="1E28AF2E" w14:textId="3E777231" w:rsidR="00F842D1" w:rsidRPr="005A5460" w:rsidRDefault="00F842D1" w:rsidP="00F842D1">
      <w:pPr>
        <w:rPr>
          <w:rFonts w:ascii="Montserrat" w:hAnsi="Montserrat" w:cstheme="minorHAnsi"/>
        </w:rPr>
      </w:pPr>
      <w:r w:rsidRPr="005A5460">
        <w:rPr>
          <w:rFonts w:ascii="Montserrat" w:hAnsi="Montserrat" w:cstheme="minorHAnsi"/>
        </w:rPr>
        <w:t xml:space="preserve"> </w:t>
      </w:r>
    </w:p>
    <w:p w14:paraId="22371E7E" w14:textId="4AC65A0C" w:rsidR="00F842D1" w:rsidRPr="005A5460" w:rsidRDefault="00F842D1" w:rsidP="00F842D1">
      <w:pPr>
        <w:rPr>
          <w:rFonts w:ascii="Montserrat" w:hAnsi="Montserrat" w:cstheme="minorHAnsi"/>
        </w:rPr>
      </w:pPr>
      <w:r w:rsidRPr="005A5460">
        <w:rPr>
          <w:rFonts w:ascii="Montserrat" w:hAnsi="Montserrat" w:cstheme="minorHAnsi"/>
        </w:rPr>
        <w:t xml:space="preserve">a) Cuando el día para la entrega de cotizaciones, ningún LICITANTE presente cotización de manera presencial o electrónica a la hora y fecha establecida en la presente solicitud de cotización.  </w:t>
      </w:r>
    </w:p>
    <w:p w14:paraId="37997A80" w14:textId="2DC5C769" w:rsidR="00F842D1" w:rsidRPr="005A5460" w:rsidRDefault="00F842D1" w:rsidP="00F842D1">
      <w:pPr>
        <w:rPr>
          <w:rFonts w:ascii="Montserrat" w:hAnsi="Montserrat" w:cstheme="minorHAnsi"/>
        </w:rPr>
      </w:pPr>
      <w:r w:rsidRPr="005A5460">
        <w:rPr>
          <w:rFonts w:ascii="Montserrat" w:hAnsi="Montserrat" w:cstheme="minorHAnsi"/>
        </w:rPr>
        <w:t>b) Cuando la totalidad de las cotizaciones recibidas no reúnan los requisitos de la presente solicitud de cotización.</w:t>
      </w:r>
    </w:p>
    <w:p w14:paraId="4A007D8D" w14:textId="177FDDC4" w:rsidR="004E0688" w:rsidRPr="005A5460" w:rsidRDefault="004E0688" w:rsidP="00F842D1">
      <w:pPr>
        <w:rPr>
          <w:rFonts w:ascii="Montserrat" w:hAnsi="Montserrat" w:cstheme="minorHAnsi"/>
        </w:rPr>
      </w:pPr>
      <w:r w:rsidRPr="005A5460">
        <w:rPr>
          <w:rFonts w:ascii="Montserrat" w:hAnsi="Montserrat" w:cstheme="minorHAnsi"/>
        </w:rPr>
        <w:br w:type="page"/>
      </w:r>
    </w:p>
    <w:p w14:paraId="0CECB193" w14:textId="17D5E9C3" w:rsidR="008944C7" w:rsidRDefault="00926232" w:rsidP="001A7226">
      <w:pPr>
        <w:jc w:val="center"/>
        <w:rPr>
          <w:rFonts w:ascii="Montserrat" w:hAnsi="Montserrat" w:cstheme="minorHAnsi"/>
          <w:b/>
          <w:bCs/>
        </w:rPr>
      </w:pPr>
      <w:r w:rsidRPr="005A5460">
        <w:rPr>
          <w:rFonts w:ascii="Montserrat" w:hAnsi="Montserrat" w:cstheme="minorHAnsi"/>
          <w:b/>
          <w:bCs/>
        </w:rPr>
        <w:t xml:space="preserve">ANEXO </w:t>
      </w:r>
      <w:r w:rsidR="003B6541" w:rsidRPr="005A5460">
        <w:rPr>
          <w:rFonts w:ascii="Montserrat" w:hAnsi="Montserrat" w:cstheme="minorHAnsi"/>
          <w:b/>
          <w:bCs/>
        </w:rPr>
        <w:t>1</w:t>
      </w:r>
      <w:r w:rsidR="004E0688" w:rsidRPr="005A5460">
        <w:rPr>
          <w:rFonts w:ascii="Montserrat" w:hAnsi="Montserrat" w:cstheme="minorHAnsi"/>
          <w:b/>
          <w:bCs/>
        </w:rPr>
        <w:t xml:space="preserve">. </w:t>
      </w:r>
      <w:r w:rsidR="000D751B" w:rsidRPr="005A5460">
        <w:rPr>
          <w:rFonts w:ascii="Montserrat" w:hAnsi="Montserrat" w:cstheme="minorHAnsi"/>
          <w:b/>
          <w:bCs/>
        </w:rPr>
        <w:t xml:space="preserve">CARTA DE REQUERIMIENTOS </w:t>
      </w:r>
      <w:r w:rsidR="000D7098" w:rsidRPr="005A5460">
        <w:rPr>
          <w:rFonts w:ascii="Montserrat" w:hAnsi="Montserrat" w:cstheme="minorHAnsi"/>
          <w:b/>
          <w:bCs/>
        </w:rPr>
        <w:t>TÉCNICOS</w:t>
      </w:r>
    </w:p>
    <w:p w14:paraId="2F150DED" w14:textId="77777777" w:rsidR="001A7226" w:rsidRPr="001A7226" w:rsidRDefault="001A7226" w:rsidP="001A7226">
      <w:pPr>
        <w:jc w:val="center"/>
        <w:rPr>
          <w:rFonts w:ascii="Montserrat" w:hAnsi="Montserrat" w:cstheme="minorHAnsi"/>
          <w:b/>
          <w:bCs/>
        </w:rPr>
      </w:pPr>
    </w:p>
    <w:tbl>
      <w:tblPr>
        <w:tblStyle w:val="Tablaconcuadrcula"/>
        <w:tblW w:w="9918" w:type="dxa"/>
        <w:tblLook w:val="04A0" w:firstRow="1" w:lastRow="0" w:firstColumn="1" w:lastColumn="0" w:noHBand="0" w:noVBand="1"/>
      </w:tblPr>
      <w:tblGrid>
        <w:gridCol w:w="715"/>
        <w:gridCol w:w="896"/>
        <w:gridCol w:w="6022"/>
        <w:gridCol w:w="726"/>
        <w:gridCol w:w="1559"/>
      </w:tblGrid>
      <w:tr w:rsidR="007B6597" w:rsidRPr="00AC46DD" w14:paraId="478C3C04" w14:textId="77777777" w:rsidTr="007B6597">
        <w:trPr>
          <w:trHeight w:val="283"/>
        </w:trPr>
        <w:tc>
          <w:tcPr>
            <w:tcW w:w="715" w:type="dxa"/>
            <w:shd w:val="clear" w:color="auto" w:fill="F2F2F2" w:themeFill="background1" w:themeFillShade="F2"/>
            <w:vAlign w:val="center"/>
          </w:tcPr>
          <w:p w14:paraId="6F65101E" w14:textId="51A39661" w:rsidR="008944C7" w:rsidRPr="00AC46DD" w:rsidRDefault="007B6597" w:rsidP="009606EB">
            <w:pPr>
              <w:jc w:val="center"/>
              <w:rPr>
                <w:rFonts w:ascii="Montserrat" w:hAnsi="Montserrat" w:cs="Tahoma"/>
                <w:b/>
                <w:bCs/>
                <w:sz w:val="16"/>
                <w:szCs w:val="16"/>
              </w:rPr>
            </w:pPr>
            <w:r>
              <w:rPr>
                <w:rFonts w:ascii="Montserrat" w:hAnsi="Montserrat" w:cs="Tahoma"/>
                <w:b/>
                <w:bCs/>
                <w:sz w:val="16"/>
                <w:szCs w:val="16"/>
              </w:rPr>
              <w:t>PART.</w:t>
            </w:r>
          </w:p>
        </w:tc>
        <w:tc>
          <w:tcPr>
            <w:tcW w:w="698" w:type="dxa"/>
            <w:shd w:val="clear" w:color="auto" w:fill="F2F2F2" w:themeFill="background1" w:themeFillShade="F2"/>
            <w:vAlign w:val="center"/>
          </w:tcPr>
          <w:p w14:paraId="13284630" w14:textId="77777777" w:rsidR="008944C7" w:rsidRPr="00AC46DD" w:rsidRDefault="008944C7" w:rsidP="009606EB">
            <w:pPr>
              <w:jc w:val="center"/>
              <w:rPr>
                <w:rFonts w:ascii="Montserrat" w:hAnsi="Montserrat" w:cs="Tahoma"/>
                <w:b/>
                <w:bCs/>
                <w:sz w:val="16"/>
                <w:szCs w:val="16"/>
              </w:rPr>
            </w:pPr>
            <w:r w:rsidRPr="00AC46DD">
              <w:rPr>
                <w:rFonts w:ascii="Montserrat" w:hAnsi="Montserrat" w:cs="Tahoma"/>
                <w:b/>
                <w:bCs/>
                <w:sz w:val="16"/>
                <w:szCs w:val="16"/>
              </w:rPr>
              <w:t>U.M.</w:t>
            </w:r>
          </w:p>
        </w:tc>
        <w:tc>
          <w:tcPr>
            <w:tcW w:w="6220" w:type="dxa"/>
            <w:shd w:val="clear" w:color="auto" w:fill="F2F2F2" w:themeFill="background1" w:themeFillShade="F2"/>
            <w:vAlign w:val="center"/>
          </w:tcPr>
          <w:p w14:paraId="0B195983" w14:textId="77777777" w:rsidR="008944C7" w:rsidRPr="00AC46DD" w:rsidRDefault="008944C7" w:rsidP="009606EB">
            <w:pPr>
              <w:jc w:val="center"/>
              <w:rPr>
                <w:rFonts w:ascii="Montserrat" w:hAnsi="Montserrat" w:cs="Tahoma"/>
                <w:b/>
                <w:bCs/>
                <w:sz w:val="16"/>
                <w:szCs w:val="16"/>
              </w:rPr>
            </w:pPr>
            <w:r w:rsidRPr="00AC46DD">
              <w:rPr>
                <w:rFonts w:ascii="Montserrat" w:hAnsi="Montserrat" w:cs="Tahoma"/>
                <w:b/>
                <w:bCs/>
                <w:sz w:val="16"/>
                <w:szCs w:val="16"/>
              </w:rPr>
              <w:t>DESCRIPCIÓN</w:t>
            </w:r>
          </w:p>
        </w:tc>
        <w:tc>
          <w:tcPr>
            <w:tcW w:w="726" w:type="dxa"/>
            <w:shd w:val="clear" w:color="auto" w:fill="F2F2F2" w:themeFill="background1" w:themeFillShade="F2"/>
            <w:vAlign w:val="center"/>
          </w:tcPr>
          <w:p w14:paraId="668BA14C" w14:textId="7029D2DF" w:rsidR="008944C7" w:rsidRPr="00AC46DD" w:rsidRDefault="009606EB" w:rsidP="009606EB">
            <w:pPr>
              <w:jc w:val="center"/>
              <w:rPr>
                <w:rFonts w:ascii="Montserrat" w:hAnsi="Montserrat" w:cs="Tahoma"/>
                <w:b/>
                <w:bCs/>
                <w:sz w:val="16"/>
                <w:szCs w:val="16"/>
              </w:rPr>
            </w:pPr>
            <w:r w:rsidRPr="00AC46DD">
              <w:rPr>
                <w:rFonts w:ascii="Montserrat" w:hAnsi="Montserrat" w:cs="Tahoma"/>
                <w:b/>
                <w:bCs/>
                <w:sz w:val="16"/>
                <w:szCs w:val="16"/>
              </w:rPr>
              <w:t>CANT.</w:t>
            </w:r>
          </w:p>
        </w:tc>
        <w:tc>
          <w:tcPr>
            <w:tcW w:w="1559" w:type="dxa"/>
            <w:shd w:val="clear" w:color="auto" w:fill="F2F2F2" w:themeFill="background1" w:themeFillShade="F2"/>
            <w:vAlign w:val="center"/>
          </w:tcPr>
          <w:p w14:paraId="15B7CEFB" w14:textId="1AD0B25A" w:rsidR="008944C7" w:rsidRPr="00AC46DD" w:rsidRDefault="009606EB" w:rsidP="009606EB">
            <w:pPr>
              <w:jc w:val="center"/>
              <w:rPr>
                <w:rFonts w:ascii="Montserrat" w:hAnsi="Montserrat" w:cs="Tahoma"/>
                <w:b/>
                <w:bCs/>
                <w:sz w:val="16"/>
                <w:szCs w:val="16"/>
              </w:rPr>
            </w:pPr>
            <w:r w:rsidRPr="00AC46DD">
              <w:rPr>
                <w:rFonts w:ascii="Montserrat" w:hAnsi="Montserrat" w:cs="Tahoma"/>
                <w:b/>
                <w:bCs/>
                <w:sz w:val="16"/>
                <w:szCs w:val="16"/>
              </w:rPr>
              <w:t>PRESENTACIÓN</w:t>
            </w:r>
          </w:p>
        </w:tc>
      </w:tr>
      <w:tr w:rsidR="007B6597" w:rsidRPr="00AC46DD" w14:paraId="4FD30AC5" w14:textId="77777777" w:rsidTr="000915DC">
        <w:trPr>
          <w:trHeight w:val="454"/>
        </w:trPr>
        <w:tc>
          <w:tcPr>
            <w:tcW w:w="715" w:type="dxa"/>
            <w:shd w:val="clear" w:color="auto" w:fill="auto"/>
            <w:vAlign w:val="center"/>
          </w:tcPr>
          <w:p w14:paraId="69E72E35" w14:textId="557DEC00" w:rsidR="008944C7" w:rsidRPr="00AC46DD" w:rsidRDefault="009606EB" w:rsidP="009606EB">
            <w:pPr>
              <w:jc w:val="center"/>
              <w:rPr>
                <w:rFonts w:ascii="Montserrat" w:hAnsi="Montserrat" w:cs="Tahoma"/>
                <w:sz w:val="16"/>
                <w:szCs w:val="16"/>
              </w:rPr>
            </w:pPr>
            <w:r w:rsidRPr="00AC46DD">
              <w:rPr>
                <w:rFonts w:ascii="Montserrat" w:hAnsi="Montserrat" w:cs="Tahoma"/>
                <w:sz w:val="16"/>
                <w:szCs w:val="16"/>
              </w:rPr>
              <w:t>1</w:t>
            </w:r>
          </w:p>
        </w:tc>
        <w:tc>
          <w:tcPr>
            <w:tcW w:w="698" w:type="dxa"/>
            <w:shd w:val="clear" w:color="auto" w:fill="auto"/>
            <w:vAlign w:val="center"/>
          </w:tcPr>
          <w:p w14:paraId="64E48F67" w14:textId="75981AC1" w:rsidR="008944C7" w:rsidRPr="00AC46DD" w:rsidRDefault="00AC46DD" w:rsidP="009606EB">
            <w:pPr>
              <w:jc w:val="center"/>
              <w:rPr>
                <w:rFonts w:ascii="Montserrat" w:hAnsi="Montserrat" w:cs="Tahoma"/>
                <w:sz w:val="16"/>
                <w:szCs w:val="16"/>
              </w:rPr>
            </w:pPr>
            <w:r>
              <w:rPr>
                <w:rFonts w:ascii="Montserrat" w:hAnsi="Montserrat" w:cs="Tahoma"/>
                <w:sz w:val="16"/>
                <w:szCs w:val="16"/>
              </w:rPr>
              <w:t>CAJA</w:t>
            </w:r>
          </w:p>
        </w:tc>
        <w:tc>
          <w:tcPr>
            <w:tcW w:w="6220" w:type="dxa"/>
            <w:shd w:val="clear" w:color="auto" w:fill="auto"/>
            <w:vAlign w:val="center"/>
          </w:tcPr>
          <w:p w14:paraId="192C73B9" w14:textId="6C8EDBC1" w:rsidR="008944C7" w:rsidRPr="00AC46DD" w:rsidRDefault="002D03F0" w:rsidP="00AC46DD">
            <w:pPr>
              <w:jc w:val="both"/>
              <w:rPr>
                <w:rFonts w:ascii="Montserrat" w:hAnsi="Montserrat" w:cs="Tahoma"/>
                <w:b/>
                <w:bCs/>
                <w:sz w:val="16"/>
                <w:szCs w:val="16"/>
              </w:rPr>
            </w:pPr>
            <w:r w:rsidRPr="00AC46DD">
              <w:rPr>
                <w:rFonts w:ascii="Montserrat" w:hAnsi="Montserrat" w:cs="Tahoma"/>
                <w:b/>
                <w:bCs/>
                <w:sz w:val="16"/>
                <w:szCs w:val="16"/>
              </w:rPr>
              <w:t xml:space="preserve">PRUEBAS </w:t>
            </w:r>
            <w:r w:rsidR="00AC46DD" w:rsidRPr="00AC46DD">
              <w:rPr>
                <w:rFonts w:ascii="Montserrat" w:hAnsi="Montserrat" w:cs="Tahoma"/>
                <w:b/>
                <w:bCs/>
                <w:sz w:val="16"/>
                <w:szCs w:val="16"/>
              </w:rPr>
              <w:t>GONADOTROPINA</w:t>
            </w:r>
            <w:r w:rsidR="00AC46DD">
              <w:rPr>
                <w:rFonts w:ascii="Montserrat" w:hAnsi="Montserrat" w:cs="Tahoma"/>
                <w:b/>
                <w:bCs/>
                <w:sz w:val="16"/>
                <w:szCs w:val="16"/>
              </w:rPr>
              <w:t xml:space="preserve"> </w:t>
            </w:r>
            <w:r w:rsidRPr="00AC46DD">
              <w:rPr>
                <w:rFonts w:ascii="Montserrat" w:hAnsi="Montserrat" w:cs="Tahoma"/>
                <w:b/>
                <w:bCs/>
                <w:sz w:val="16"/>
                <w:szCs w:val="16"/>
              </w:rPr>
              <w:t>CORIONICA HUMANA (HCG EN SUERO).</w:t>
            </w:r>
          </w:p>
          <w:p w14:paraId="2F5E4EB1" w14:textId="6D29214E" w:rsidR="002D03F0" w:rsidRPr="00AC46DD" w:rsidRDefault="002D03F0" w:rsidP="00AC46DD">
            <w:pPr>
              <w:jc w:val="both"/>
              <w:rPr>
                <w:rFonts w:ascii="Montserrat" w:hAnsi="Montserrat" w:cs="Tahoma"/>
                <w:sz w:val="16"/>
                <w:szCs w:val="16"/>
              </w:rPr>
            </w:pPr>
            <w:r w:rsidRPr="00AC46DD">
              <w:rPr>
                <w:rFonts w:ascii="Montserrat" w:hAnsi="Montserrat" w:cs="Tahoma"/>
                <w:sz w:val="16"/>
                <w:szCs w:val="16"/>
              </w:rPr>
              <w:t>Prueba rápida para la detección cualitativa de gonadotropina coriónica humana (</w:t>
            </w:r>
            <w:proofErr w:type="spellStart"/>
            <w:r w:rsidRPr="00AC46DD">
              <w:rPr>
                <w:rFonts w:ascii="Montserrat" w:hAnsi="Montserrat" w:cs="Tahoma"/>
                <w:sz w:val="16"/>
                <w:szCs w:val="16"/>
              </w:rPr>
              <w:t>hCG</w:t>
            </w:r>
            <w:proofErr w:type="spellEnd"/>
            <w:r w:rsidRPr="00AC46DD">
              <w:rPr>
                <w:rFonts w:ascii="Montserrat" w:hAnsi="Montserrat" w:cs="Tahoma"/>
                <w:sz w:val="16"/>
                <w:szCs w:val="16"/>
              </w:rPr>
              <w:t xml:space="preserve">) en suero, en un solo paso en placa que detecta cualitativamente la presencia de </w:t>
            </w:r>
            <w:proofErr w:type="spellStart"/>
            <w:r w:rsidRPr="00AC46DD">
              <w:rPr>
                <w:rFonts w:ascii="Montserrat" w:hAnsi="Montserrat" w:cs="Tahoma"/>
                <w:sz w:val="16"/>
                <w:szCs w:val="16"/>
              </w:rPr>
              <w:t>hCG</w:t>
            </w:r>
            <w:proofErr w:type="spellEnd"/>
            <w:r w:rsidRPr="00AC46DD">
              <w:rPr>
                <w:rFonts w:ascii="Montserrat" w:hAnsi="Montserrat" w:cs="Tahoma"/>
                <w:sz w:val="16"/>
                <w:szCs w:val="16"/>
              </w:rPr>
              <w:t xml:space="preserve"> en una muestra de suero con una sensibilidad de 25mUI/ml.</w:t>
            </w:r>
          </w:p>
        </w:tc>
        <w:tc>
          <w:tcPr>
            <w:tcW w:w="726" w:type="dxa"/>
            <w:shd w:val="clear" w:color="auto" w:fill="auto"/>
            <w:vAlign w:val="center"/>
          </w:tcPr>
          <w:p w14:paraId="4FFDA1D5" w14:textId="7DF8CD9F" w:rsidR="008944C7" w:rsidRPr="00AC46DD" w:rsidRDefault="009606EB" w:rsidP="009606EB">
            <w:pPr>
              <w:jc w:val="center"/>
              <w:rPr>
                <w:rFonts w:ascii="Montserrat" w:hAnsi="Montserrat" w:cs="Tahoma"/>
                <w:sz w:val="16"/>
                <w:szCs w:val="16"/>
              </w:rPr>
            </w:pPr>
            <w:r w:rsidRPr="00AC46DD">
              <w:rPr>
                <w:rFonts w:ascii="Montserrat" w:hAnsi="Montserrat" w:cs="Tahoma"/>
                <w:sz w:val="16"/>
                <w:szCs w:val="16"/>
              </w:rPr>
              <w:t>20</w:t>
            </w:r>
          </w:p>
        </w:tc>
        <w:tc>
          <w:tcPr>
            <w:tcW w:w="1559" w:type="dxa"/>
            <w:shd w:val="clear" w:color="auto" w:fill="auto"/>
            <w:vAlign w:val="center"/>
          </w:tcPr>
          <w:p w14:paraId="503657CC" w14:textId="19F5284D" w:rsidR="008944C7" w:rsidRPr="00AC46DD" w:rsidRDefault="00AC46DD" w:rsidP="009606EB">
            <w:pPr>
              <w:jc w:val="center"/>
              <w:rPr>
                <w:rFonts w:ascii="Montserrat" w:hAnsi="Montserrat" w:cs="Tahoma"/>
                <w:sz w:val="16"/>
                <w:szCs w:val="16"/>
              </w:rPr>
            </w:pPr>
            <w:r w:rsidRPr="00AC46DD">
              <w:rPr>
                <w:rFonts w:ascii="Montserrat" w:hAnsi="Montserrat" w:cs="Tahoma"/>
                <w:sz w:val="16"/>
                <w:szCs w:val="16"/>
              </w:rPr>
              <w:t>CAJA C/40</w:t>
            </w:r>
          </w:p>
        </w:tc>
      </w:tr>
      <w:tr w:rsidR="007B6597" w:rsidRPr="00AC46DD" w14:paraId="6BEBF0B3" w14:textId="77777777" w:rsidTr="000915DC">
        <w:trPr>
          <w:trHeight w:val="454"/>
        </w:trPr>
        <w:tc>
          <w:tcPr>
            <w:tcW w:w="715" w:type="dxa"/>
            <w:shd w:val="clear" w:color="auto" w:fill="auto"/>
            <w:vAlign w:val="center"/>
          </w:tcPr>
          <w:p w14:paraId="5B30146A" w14:textId="5AD3A845"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2</w:t>
            </w:r>
          </w:p>
        </w:tc>
        <w:tc>
          <w:tcPr>
            <w:tcW w:w="698" w:type="dxa"/>
            <w:shd w:val="clear" w:color="auto" w:fill="auto"/>
            <w:vAlign w:val="center"/>
          </w:tcPr>
          <w:p w14:paraId="5E8C03DE" w14:textId="6BE0DE6B" w:rsidR="009606EB" w:rsidRPr="00AC46DD" w:rsidRDefault="00AC46DD" w:rsidP="009606EB">
            <w:pPr>
              <w:jc w:val="center"/>
              <w:rPr>
                <w:rFonts w:ascii="Montserrat" w:hAnsi="Montserrat" w:cs="Tahoma"/>
                <w:sz w:val="16"/>
                <w:szCs w:val="16"/>
              </w:rPr>
            </w:pPr>
            <w:r>
              <w:rPr>
                <w:rFonts w:ascii="Montserrat" w:hAnsi="Montserrat" w:cs="Tahoma"/>
                <w:sz w:val="16"/>
                <w:szCs w:val="16"/>
              </w:rPr>
              <w:t>FRASCO</w:t>
            </w:r>
          </w:p>
        </w:tc>
        <w:tc>
          <w:tcPr>
            <w:tcW w:w="6220" w:type="dxa"/>
            <w:shd w:val="clear" w:color="auto" w:fill="auto"/>
            <w:vAlign w:val="center"/>
          </w:tcPr>
          <w:p w14:paraId="41B4063D" w14:textId="77777777" w:rsidR="009606EB" w:rsidRPr="00AC46DD" w:rsidRDefault="002D03F0" w:rsidP="00AC46DD">
            <w:pPr>
              <w:jc w:val="both"/>
              <w:rPr>
                <w:rFonts w:ascii="Montserrat" w:hAnsi="Montserrat" w:cs="Tahoma"/>
                <w:b/>
                <w:bCs/>
                <w:sz w:val="16"/>
                <w:szCs w:val="16"/>
                <w:lang w:val="es-MX"/>
              </w:rPr>
            </w:pPr>
            <w:r w:rsidRPr="00AC46DD">
              <w:rPr>
                <w:rFonts w:ascii="Montserrat" w:hAnsi="Montserrat" w:cs="Tahoma"/>
                <w:b/>
                <w:bCs/>
                <w:sz w:val="16"/>
                <w:szCs w:val="16"/>
                <w:lang w:val="es-MX"/>
              </w:rPr>
              <w:t>TIRAS REACTIVAS UROANALISIS 10 ELEMENTOS.</w:t>
            </w:r>
          </w:p>
          <w:p w14:paraId="3C7D41ED" w14:textId="56639266" w:rsidR="002D03F0" w:rsidRPr="00AC46DD" w:rsidRDefault="002D03F0" w:rsidP="00AC46DD">
            <w:pPr>
              <w:jc w:val="both"/>
              <w:rPr>
                <w:rFonts w:ascii="Montserrat" w:hAnsi="Montserrat" w:cs="Tahoma"/>
                <w:sz w:val="16"/>
                <w:szCs w:val="16"/>
                <w:lang w:val="es-MX"/>
              </w:rPr>
            </w:pPr>
            <w:r w:rsidRPr="00AC46DD">
              <w:rPr>
                <w:rFonts w:ascii="Montserrat" w:hAnsi="Montserrat" w:cs="Tahoma"/>
                <w:sz w:val="16"/>
                <w:szCs w:val="16"/>
                <w:lang w:val="es-MX"/>
              </w:rPr>
              <w:t>Tiras reactivas para la detección rápida de 10 analitos múltiplos en orina humana (glucosa, bilirrubina, cuerpos cetónicos, gravedad específica, sangre, pH, proteína, urobilinógeno. nitritos, leucocitos) que pueden ser utilizadas en la evaluación general de salud, como ayuda en el diagnóstico y monitoreo de enfermedades metabólicas o sistémicas que afectan el funcionamiento del riñón, desordenes endócrinos y enfermedades en las vías urinarias</w:t>
            </w:r>
          </w:p>
        </w:tc>
        <w:tc>
          <w:tcPr>
            <w:tcW w:w="726" w:type="dxa"/>
            <w:shd w:val="clear" w:color="auto" w:fill="auto"/>
            <w:vAlign w:val="center"/>
          </w:tcPr>
          <w:p w14:paraId="2C56F89E" w14:textId="5934549A" w:rsidR="009606EB" w:rsidRPr="00AC46DD" w:rsidRDefault="009606EB" w:rsidP="009606EB">
            <w:pPr>
              <w:jc w:val="center"/>
              <w:rPr>
                <w:rFonts w:ascii="Montserrat" w:hAnsi="Montserrat" w:cs="Tahoma"/>
                <w:sz w:val="16"/>
                <w:szCs w:val="16"/>
                <w:lang w:val="pt-PT"/>
              </w:rPr>
            </w:pPr>
            <w:r w:rsidRPr="00AC46DD">
              <w:rPr>
                <w:rFonts w:ascii="Montserrat" w:hAnsi="Montserrat" w:cs="Tahoma"/>
                <w:sz w:val="16"/>
                <w:szCs w:val="16"/>
                <w:lang w:val="pt-PT"/>
              </w:rPr>
              <w:t>2</w:t>
            </w:r>
          </w:p>
        </w:tc>
        <w:tc>
          <w:tcPr>
            <w:tcW w:w="1559" w:type="dxa"/>
            <w:shd w:val="clear" w:color="auto" w:fill="auto"/>
            <w:vAlign w:val="center"/>
          </w:tcPr>
          <w:p w14:paraId="1F8C7EDF" w14:textId="46DB9D79" w:rsidR="009606EB" w:rsidRPr="00AC46DD" w:rsidRDefault="00AC46DD" w:rsidP="009606EB">
            <w:pPr>
              <w:jc w:val="center"/>
              <w:rPr>
                <w:rFonts w:ascii="Montserrat" w:hAnsi="Montserrat" w:cs="Tahoma"/>
                <w:sz w:val="16"/>
                <w:szCs w:val="16"/>
                <w:lang w:val="pt-PT"/>
              </w:rPr>
            </w:pPr>
            <w:r w:rsidRPr="00AC46DD">
              <w:rPr>
                <w:rFonts w:ascii="Montserrat" w:hAnsi="Montserrat" w:cs="Tahoma"/>
                <w:sz w:val="16"/>
                <w:szCs w:val="16"/>
                <w:lang w:val="pt-PT"/>
              </w:rPr>
              <w:t>FRASCO C/100</w:t>
            </w:r>
          </w:p>
        </w:tc>
      </w:tr>
      <w:tr w:rsidR="007B6597" w:rsidRPr="00AC46DD" w14:paraId="72D6A330" w14:textId="77777777" w:rsidTr="000915DC">
        <w:trPr>
          <w:trHeight w:val="454"/>
        </w:trPr>
        <w:tc>
          <w:tcPr>
            <w:tcW w:w="715" w:type="dxa"/>
            <w:shd w:val="clear" w:color="auto" w:fill="auto"/>
            <w:vAlign w:val="center"/>
          </w:tcPr>
          <w:p w14:paraId="1E2430AB" w14:textId="04EB4AF8"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3</w:t>
            </w:r>
          </w:p>
        </w:tc>
        <w:tc>
          <w:tcPr>
            <w:tcW w:w="698" w:type="dxa"/>
            <w:shd w:val="clear" w:color="auto" w:fill="auto"/>
            <w:vAlign w:val="center"/>
          </w:tcPr>
          <w:p w14:paraId="6D6BD294" w14:textId="3444676F" w:rsidR="009606EB" w:rsidRPr="00AC46DD" w:rsidRDefault="00AC46DD" w:rsidP="009606EB">
            <w:pPr>
              <w:jc w:val="center"/>
              <w:rPr>
                <w:rFonts w:ascii="Montserrat" w:hAnsi="Montserrat" w:cs="Tahoma"/>
                <w:sz w:val="16"/>
                <w:szCs w:val="16"/>
              </w:rPr>
            </w:pPr>
            <w:r>
              <w:rPr>
                <w:rFonts w:ascii="Montserrat" w:hAnsi="Montserrat" w:cs="Tahoma"/>
                <w:sz w:val="16"/>
                <w:szCs w:val="16"/>
              </w:rPr>
              <w:t>CAJA</w:t>
            </w:r>
          </w:p>
        </w:tc>
        <w:tc>
          <w:tcPr>
            <w:tcW w:w="6220" w:type="dxa"/>
            <w:shd w:val="clear" w:color="auto" w:fill="auto"/>
            <w:vAlign w:val="center"/>
          </w:tcPr>
          <w:p w14:paraId="13A17EBA" w14:textId="77777777" w:rsidR="00AC46DD" w:rsidRPr="00CF5BD0" w:rsidRDefault="00AC46DD" w:rsidP="00AC46DD">
            <w:pPr>
              <w:jc w:val="both"/>
              <w:rPr>
                <w:rFonts w:ascii="Montserrat" w:hAnsi="Montserrat" w:cs="Tahoma"/>
                <w:b/>
                <w:bCs/>
                <w:sz w:val="16"/>
                <w:szCs w:val="16"/>
                <w:lang w:val="pt-PT"/>
              </w:rPr>
            </w:pPr>
            <w:r w:rsidRPr="00CF5BD0">
              <w:rPr>
                <w:rFonts w:ascii="Montserrat" w:hAnsi="Montserrat" w:cs="Tahoma"/>
                <w:b/>
                <w:bCs/>
                <w:sz w:val="16"/>
                <w:szCs w:val="16"/>
                <w:lang w:val="pt-PT"/>
              </w:rPr>
              <w:t>TIRAS REACTIVAS GLUCOSA.</w:t>
            </w:r>
          </w:p>
          <w:p w14:paraId="5C7A7C63" w14:textId="55DFA398" w:rsidR="002D03F0" w:rsidRPr="00AC46DD" w:rsidRDefault="00AC46DD" w:rsidP="00AC46DD">
            <w:pPr>
              <w:jc w:val="both"/>
              <w:rPr>
                <w:rFonts w:ascii="Montserrat" w:hAnsi="Montserrat" w:cs="Tahoma"/>
                <w:sz w:val="16"/>
                <w:szCs w:val="16"/>
              </w:rPr>
            </w:pPr>
            <w:r w:rsidRPr="00CF5BD0">
              <w:rPr>
                <w:rFonts w:ascii="Montserrat" w:hAnsi="Montserrat" w:cs="Tahoma"/>
                <w:sz w:val="16"/>
                <w:szCs w:val="16"/>
                <w:lang w:val="pt-PT"/>
              </w:rPr>
              <w:t xml:space="preserve">Tira Reactiva. </w:t>
            </w:r>
            <w:r w:rsidRPr="00AC46DD">
              <w:rPr>
                <w:rFonts w:ascii="Montserrat" w:hAnsi="Montserrat" w:cs="Tahoma"/>
                <w:sz w:val="16"/>
                <w:szCs w:val="16"/>
              </w:rPr>
              <w:t>Para determinación de glucosa en sangre capilar con límite de medición en glucómetro hasta 500 o 600 mg/dl. Con membrana hidrofílica impregnada con activante químico: glucosa oxidasa con reductor e indicador o glucosa deshidrogenasa. Para la determinación de glucosa.</w:t>
            </w:r>
          </w:p>
        </w:tc>
        <w:tc>
          <w:tcPr>
            <w:tcW w:w="726" w:type="dxa"/>
            <w:shd w:val="clear" w:color="auto" w:fill="auto"/>
            <w:vAlign w:val="center"/>
          </w:tcPr>
          <w:p w14:paraId="6202CF49" w14:textId="396A5A1C"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130</w:t>
            </w:r>
          </w:p>
        </w:tc>
        <w:tc>
          <w:tcPr>
            <w:tcW w:w="1559" w:type="dxa"/>
            <w:shd w:val="clear" w:color="auto" w:fill="auto"/>
            <w:vAlign w:val="center"/>
          </w:tcPr>
          <w:p w14:paraId="20D6FDE3" w14:textId="74B5B26B" w:rsidR="009606EB" w:rsidRPr="00AC46DD" w:rsidRDefault="00AC46DD" w:rsidP="009606EB">
            <w:pPr>
              <w:jc w:val="center"/>
              <w:rPr>
                <w:rFonts w:ascii="Montserrat" w:hAnsi="Montserrat" w:cs="Tahoma"/>
                <w:sz w:val="16"/>
                <w:szCs w:val="16"/>
              </w:rPr>
            </w:pPr>
            <w:r w:rsidRPr="00AC46DD">
              <w:rPr>
                <w:rFonts w:ascii="Montserrat" w:hAnsi="Montserrat" w:cs="Tahoma"/>
                <w:sz w:val="16"/>
                <w:szCs w:val="16"/>
              </w:rPr>
              <w:t>CAJA C/50</w:t>
            </w:r>
          </w:p>
        </w:tc>
      </w:tr>
      <w:tr w:rsidR="007B6597" w:rsidRPr="00AC46DD" w14:paraId="2CA3B553" w14:textId="77777777" w:rsidTr="000915DC">
        <w:trPr>
          <w:trHeight w:val="454"/>
        </w:trPr>
        <w:tc>
          <w:tcPr>
            <w:tcW w:w="715" w:type="dxa"/>
            <w:shd w:val="clear" w:color="auto" w:fill="auto"/>
            <w:vAlign w:val="center"/>
          </w:tcPr>
          <w:p w14:paraId="6B1BFDCB" w14:textId="51A7AEC9"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4</w:t>
            </w:r>
          </w:p>
        </w:tc>
        <w:tc>
          <w:tcPr>
            <w:tcW w:w="698" w:type="dxa"/>
            <w:shd w:val="clear" w:color="auto" w:fill="auto"/>
            <w:vAlign w:val="center"/>
          </w:tcPr>
          <w:p w14:paraId="2BE444EA" w14:textId="3544E6B6" w:rsidR="009606EB" w:rsidRPr="00AC46DD" w:rsidRDefault="00AC46DD" w:rsidP="009606EB">
            <w:pPr>
              <w:jc w:val="center"/>
              <w:rPr>
                <w:rFonts w:ascii="Montserrat" w:hAnsi="Montserrat" w:cs="Tahoma"/>
                <w:sz w:val="16"/>
                <w:szCs w:val="16"/>
              </w:rPr>
            </w:pPr>
            <w:r>
              <w:rPr>
                <w:rFonts w:ascii="Montserrat" w:hAnsi="Montserrat" w:cs="Tahoma"/>
                <w:sz w:val="16"/>
                <w:szCs w:val="16"/>
              </w:rPr>
              <w:t>CAJA</w:t>
            </w:r>
          </w:p>
        </w:tc>
        <w:tc>
          <w:tcPr>
            <w:tcW w:w="6220" w:type="dxa"/>
            <w:shd w:val="clear" w:color="auto" w:fill="auto"/>
            <w:vAlign w:val="center"/>
          </w:tcPr>
          <w:p w14:paraId="705FD706" w14:textId="30381E28" w:rsidR="009606EB" w:rsidRPr="00AC46DD" w:rsidRDefault="002D03F0" w:rsidP="00AC46DD">
            <w:pPr>
              <w:jc w:val="both"/>
              <w:rPr>
                <w:rFonts w:ascii="Montserrat" w:hAnsi="Montserrat" w:cs="Tahoma"/>
                <w:b/>
                <w:bCs/>
                <w:sz w:val="16"/>
                <w:szCs w:val="16"/>
              </w:rPr>
            </w:pPr>
            <w:r w:rsidRPr="00AC46DD">
              <w:rPr>
                <w:rFonts w:ascii="Montserrat" w:hAnsi="Montserrat" w:cs="Tahoma"/>
                <w:b/>
                <w:bCs/>
                <w:sz w:val="16"/>
                <w:szCs w:val="16"/>
              </w:rPr>
              <w:t>TIRAS REACTIVAS HEMOGLOBINA GLUCOSILADA</w:t>
            </w:r>
            <w:r w:rsidR="00AC46DD" w:rsidRPr="00AC46DD">
              <w:rPr>
                <w:rFonts w:ascii="Montserrat" w:hAnsi="Montserrat" w:cs="Tahoma"/>
                <w:b/>
                <w:bCs/>
                <w:sz w:val="16"/>
                <w:szCs w:val="16"/>
              </w:rPr>
              <w:t>.</w:t>
            </w:r>
          </w:p>
          <w:p w14:paraId="6F349BB3" w14:textId="0E081284" w:rsidR="002D03F0" w:rsidRPr="00AC46DD" w:rsidRDefault="002D03F0" w:rsidP="00AC46DD">
            <w:pPr>
              <w:jc w:val="both"/>
              <w:rPr>
                <w:rFonts w:ascii="Montserrat" w:hAnsi="Montserrat" w:cs="Tahoma"/>
                <w:sz w:val="16"/>
                <w:szCs w:val="16"/>
              </w:rPr>
            </w:pPr>
            <w:r w:rsidRPr="00AC46DD">
              <w:rPr>
                <w:rFonts w:ascii="Montserrat" w:hAnsi="Montserrat" w:cs="Tahoma"/>
                <w:sz w:val="16"/>
                <w:szCs w:val="16"/>
              </w:rPr>
              <w:t xml:space="preserve">Tira reactiva para la estimación semicuantitativa de HbA1c en muestra de sangre entera. Prueba rápida del casete con partículas recubiertas con anti-HbA1c y recubierto con </w:t>
            </w:r>
            <w:proofErr w:type="spellStart"/>
            <w:r w:rsidRPr="00AC46DD">
              <w:rPr>
                <w:rFonts w:ascii="Montserrat" w:hAnsi="Montserrat" w:cs="Tahoma"/>
                <w:sz w:val="16"/>
                <w:szCs w:val="16"/>
              </w:rPr>
              <w:t>antihemoglobina</w:t>
            </w:r>
            <w:proofErr w:type="spellEnd"/>
            <w:r w:rsidRPr="00AC46DD">
              <w:rPr>
                <w:rFonts w:ascii="Montserrat" w:hAnsi="Montserrat" w:cs="Tahoma"/>
                <w:sz w:val="16"/>
                <w:szCs w:val="16"/>
              </w:rPr>
              <w:t xml:space="preserve"> en  la membrana.</w:t>
            </w:r>
          </w:p>
        </w:tc>
        <w:tc>
          <w:tcPr>
            <w:tcW w:w="726" w:type="dxa"/>
            <w:shd w:val="clear" w:color="auto" w:fill="auto"/>
            <w:vAlign w:val="center"/>
          </w:tcPr>
          <w:p w14:paraId="504601EF" w14:textId="02ED3AB5"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150</w:t>
            </w:r>
          </w:p>
        </w:tc>
        <w:tc>
          <w:tcPr>
            <w:tcW w:w="1559" w:type="dxa"/>
            <w:shd w:val="clear" w:color="auto" w:fill="auto"/>
            <w:vAlign w:val="center"/>
          </w:tcPr>
          <w:p w14:paraId="28C51AD9" w14:textId="429EA8E6" w:rsidR="009606EB" w:rsidRPr="00AC46DD" w:rsidRDefault="00AC46DD" w:rsidP="009606EB">
            <w:pPr>
              <w:jc w:val="center"/>
              <w:rPr>
                <w:rFonts w:ascii="Montserrat" w:hAnsi="Montserrat" w:cs="Tahoma"/>
                <w:sz w:val="16"/>
                <w:szCs w:val="16"/>
              </w:rPr>
            </w:pPr>
            <w:r w:rsidRPr="00AC46DD">
              <w:rPr>
                <w:rFonts w:ascii="Montserrat" w:hAnsi="Montserrat" w:cs="Tahoma"/>
                <w:sz w:val="16"/>
                <w:szCs w:val="16"/>
              </w:rPr>
              <w:t>CAJA C/10</w:t>
            </w:r>
          </w:p>
        </w:tc>
      </w:tr>
      <w:tr w:rsidR="007B6597" w:rsidRPr="00AC46DD" w14:paraId="02C535A6" w14:textId="77777777" w:rsidTr="000915DC">
        <w:trPr>
          <w:trHeight w:val="454"/>
        </w:trPr>
        <w:tc>
          <w:tcPr>
            <w:tcW w:w="715" w:type="dxa"/>
            <w:shd w:val="clear" w:color="auto" w:fill="auto"/>
            <w:vAlign w:val="center"/>
          </w:tcPr>
          <w:p w14:paraId="2A764830" w14:textId="28E932AE"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5</w:t>
            </w:r>
          </w:p>
        </w:tc>
        <w:tc>
          <w:tcPr>
            <w:tcW w:w="698" w:type="dxa"/>
            <w:shd w:val="clear" w:color="auto" w:fill="auto"/>
            <w:vAlign w:val="center"/>
          </w:tcPr>
          <w:p w14:paraId="16BC202C" w14:textId="4623F1F4" w:rsidR="009606EB" w:rsidRPr="00AC46DD" w:rsidRDefault="00AC46DD" w:rsidP="009606EB">
            <w:pPr>
              <w:jc w:val="center"/>
              <w:rPr>
                <w:rFonts w:ascii="Montserrat" w:hAnsi="Montserrat" w:cs="Tahoma"/>
                <w:sz w:val="16"/>
                <w:szCs w:val="16"/>
              </w:rPr>
            </w:pPr>
            <w:r>
              <w:rPr>
                <w:rFonts w:ascii="Montserrat" w:hAnsi="Montserrat" w:cs="Tahoma"/>
                <w:sz w:val="16"/>
                <w:szCs w:val="16"/>
              </w:rPr>
              <w:t>CAJA</w:t>
            </w:r>
          </w:p>
        </w:tc>
        <w:tc>
          <w:tcPr>
            <w:tcW w:w="6220" w:type="dxa"/>
            <w:shd w:val="clear" w:color="auto" w:fill="auto"/>
            <w:vAlign w:val="center"/>
          </w:tcPr>
          <w:p w14:paraId="66959293" w14:textId="77777777" w:rsidR="009606EB" w:rsidRPr="00AC46DD" w:rsidRDefault="00AC46DD" w:rsidP="00AC46DD">
            <w:pPr>
              <w:jc w:val="both"/>
              <w:rPr>
                <w:rFonts w:ascii="Montserrat" w:hAnsi="Montserrat" w:cs="Tahoma"/>
                <w:b/>
                <w:bCs/>
                <w:sz w:val="16"/>
                <w:szCs w:val="16"/>
              </w:rPr>
            </w:pPr>
            <w:r w:rsidRPr="00AC46DD">
              <w:rPr>
                <w:rFonts w:ascii="Montserrat" w:hAnsi="Montserrat" w:cs="Tahoma"/>
                <w:b/>
                <w:bCs/>
                <w:sz w:val="16"/>
                <w:szCs w:val="16"/>
              </w:rPr>
              <w:t>TIRAS REACTIVAS ANTIGENO PROSTATICO.</w:t>
            </w:r>
          </w:p>
          <w:p w14:paraId="4A2AFD71" w14:textId="247ECD61" w:rsidR="00AC46DD" w:rsidRPr="00AC46DD" w:rsidRDefault="00AC46DD" w:rsidP="00AC46DD">
            <w:pPr>
              <w:jc w:val="both"/>
              <w:rPr>
                <w:rFonts w:ascii="Montserrat" w:hAnsi="Montserrat" w:cs="Tahoma"/>
                <w:sz w:val="16"/>
                <w:szCs w:val="16"/>
              </w:rPr>
            </w:pPr>
            <w:r w:rsidRPr="00AC46DD">
              <w:rPr>
                <w:rFonts w:ascii="Montserrat" w:hAnsi="Montserrat" w:cs="Tahoma"/>
                <w:sz w:val="16"/>
                <w:szCs w:val="16"/>
              </w:rPr>
              <w:t xml:space="preserve">Prueba rápida para detectar </w:t>
            </w:r>
            <w:proofErr w:type="spellStart"/>
            <w:r w:rsidRPr="00AC46DD">
              <w:rPr>
                <w:rFonts w:ascii="Montserrat" w:hAnsi="Montserrat" w:cs="Tahoma"/>
                <w:sz w:val="16"/>
                <w:szCs w:val="16"/>
              </w:rPr>
              <w:t>semi-cuantitativamente</w:t>
            </w:r>
            <w:proofErr w:type="spellEnd"/>
            <w:r w:rsidRPr="00AC46DD">
              <w:rPr>
                <w:rFonts w:ascii="Montserrat" w:hAnsi="Montserrat" w:cs="Tahoma"/>
                <w:sz w:val="16"/>
                <w:szCs w:val="16"/>
              </w:rPr>
              <w:t xml:space="preserve"> niveles de Antígeno Prostático Específico (PSA) en sangre, suero o plasma. Prueba que utiliza una combinación de anticuerpos conjugados de oro coloidal y anti-PSA para detectar selectivamente el PSA total en sangre, suero o plasma. Con valor de corte de 3ng/ml y un valor de referencia de 10ng/ml</w:t>
            </w:r>
          </w:p>
        </w:tc>
        <w:tc>
          <w:tcPr>
            <w:tcW w:w="726" w:type="dxa"/>
            <w:shd w:val="clear" w:color="auto" w:fill="auto"/>
            <w:vAlign w:val="center"/>
          </w:tcPr>
          <w:p w14:paraId="6E49C080" w14:textId="70291D4A"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30</w:t>
            </w:r>
          </w:p>
        </w:tc>
        <w:tc>
          <w:tcPr>
            <w:tcW w:w="1559" w:type="dxa"/>
            <w:shd w:val="clear" w:color="auto" w:fill="auto"/>
            <w:vAlign w:val="center"/>
          </w:tcPr>
          <w:p w14:paraId="1E6AD049" w14:textId="4A1A474B" w:rsidR="009606EB" w:rsidRPr="00AC46DD" w:rsidRDefault="00AC46DD" w:rsidP="009606EB">
            <w:pPr>
              <w:jc w:val="center"/>
              <w:rPr>
                <w:rFonts w:ascii="Montserrat" w:hAnsi="Montserrat" w:cs="Tahoma"/>
                <w:sz w:val="16"/>
                <w:szCs w:val="16"/>
              </w:rPr>
            </w:pPr>
            <w:r w:rsidRPr="00AC46DD">
              <w:rPr>
                <w:rFonts w:ascii="Montserrat" w:hAnsi="Montserrat" w:cs="Tahoma"/>
                <w:sz w:val="16"/>
                <w:szCs w:val="16"/>
              </w:rPr>
              <w:t>CAJA C/40</w:t>
            </w:r>
          </w:p>
        </w:tc>
      </w:tr>
      <w:tr w:rsidR="007B6597" w:rsidRPr="00AC46DD" w14:paraId="00795B91" w14:textId="77777777" w:rsidTr="000915DC">
        <w:trPr>
          <w:trHeight w:val="454"/>
        </w:trPr>
        <w:tc>
          <w:tcPr>
            <w:tcW w:w="715" w:type="dxa"/>
            <w:shd w:val="clear" w:color="auto" w:fill="auto"/>
            <w:vAlign w:val="center"/>
          </w:tcPr>
          <w:p w14:paraId="5C957D50" w14:textId="154A1900"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6</w:t>
            </w:r>
          </w:p>
        </w:tc>
        <w:tc>
          <w:tcPr>
            <w:tcW w:w="698" w:type="dxa"/>
            <w:shd w:val="clear" w:color="auto" w:fill="auto"/>
            <w:vAlign w:val="center"/>
          </w:tcPr>
          <w:p w14:paraId="6DF53E2D" w14:textId="3EE2399A" w:rsidR="009606EB" w:rsidRPr="00AC46DD" w:rsidRDefault="00AC46DD" w:rsidP="009606EB">
            <w:pPr>
              <w:jc w:val="center"/>
              <w:rPr>
                <w:rFonts w:ascii="Montserrat" w:hAnsi="Montserrat" w:cs="Tahoma"/>
                <w:sz w:val="16"/>
                <w:szCs w:val="16"/>
              </w:rPr>
            </w:pPr>
            <w:r>
              <w:rPr>
                <w:rFonts w:ascii="Montserrat" w:hAnsi="Montserrat" w:cs="Tahoma"/>
                <w:sz w:val="16"/>
                <w:szCs w:val="16"/>
              </w:rPr>
              <w:t>CAJA</w:t>
            </w:r>
          </w:p>
        </w:tc>
        <w:tc>
          <w:tcPr>
            <w:tcW w:w="6220" w:type="dxa"/>
            <w:shd w:val="clear" w:color="auto" w:fill="auto"/>
            <w:vAlign w:val="center"/>
          </w:tcPr>
          <w:p w14:paraId="486A900A" w14:textId="77777777" w:rsidR="009606EB" w:rsidRPr="00AC46DD" w:rsidRDefault="00AC46DD" w:rsidP="00AC46DD">
            <w:pPr>
              <w:jc w:val="both"/>
              <w:rPr>
                <w:rFonts w:ascii="Montserrat" w:hAnsi="Montserrat" w:cs="Tahoma"/>
                <w:b/>
                <w:bCs/>
                <w:sz w:val="16"/>
                <w:szCs w:val="16"/>
              </w:rPr>
            </w:pPr>
            <w:r w:rsidRPr="00AC46DD">
              <w:rPr>
                <w:rFonts w:ascii="Montserrat" w:hAnsi="Montserrat" w:cs="Tahoma"/>
                <w:b/>
                <w:bCs/>
                <w:sz w:val="16"/>
                <w:szCs w:val="16"/>
              </w:rPr>
              <w:t>TIRAS REACTIVAS LIPIDOS.</w:t>
            </w:r>
          </w:p>
          <w:p w14:paraId="745F3590" w14:textId="6D91984A" w:rsidR="00AC46DD" w:rsidRPr="00AC46DD" w:rsidRDefault="00AC46DD" w:rsidP="00AC46DD">
            <w:pPr>
              <w:jc w:val="both"/>
              <w:rPr>
                <w:rFonts w:ascii="Montserrat" w:hAnsi="Montserrat" w:cs="Tahoma"/>
                <w:sz w:val="16"/>
                <w:szCs w:val="16"/>
              </w:rPr>
            </w:pPr>
            <w:r w:rsidRPr="00AC46DD">
              <w:rPr>
                <w:rFonts w:ascii="Montserrat" w:hAnsi="Montserrat" w:cs="Tahoma"/>
                <w:sz w:val="16"/>
                <w:szCs w:val="16"/>
              </w:rPr>
              <w:t>Tiras reactivas para determinación cuantitativa de perfil de lípidos (para ser utilizadas en el equipo de medición portátil para la determinación cuantitativa de colesterol total, colesterol HDL, colesterol LDL triglicéridos).</w:t>
            </w:r>
          </w:p>
        </w:tc>
        <w:tc>
          <w:tcPr>
            <w:tcW w:w="726" w:type="dxa"/>
            <w:shd w:val="clear" w:color="auto" w:fill="auto"/>
            <w:vAlign w:val="center"/>
          </w:tcPr>
          <w:p w14:paraId="0396C0D7" w14:textId="02D9272F" w:rsidR="009606EB" w:rsidRPr="00AC46DD" w:rsidRDefault="009606EB" w:rsidP="009606EB">
            <w:pPr>
              <w:jc w:val="center"/>
              <w:rPr>
                <w:rFonts w:ascii="Montserrat" w:hAnsi="Montserrat" w:cs="Tahoma"/>
                <w:sz w:val="16"/>
                <w:szCs w:val="16"/>
              </w:rPr>
            </w:pPr>
            <w:r w:rsidRPr="00AC46DD">
              <w:rPr>
                <w:rFonts w:ascii="Montserrat" w:hAnsi="Montserrat" w:cs="Tahoma"/>
                <w:sz w:val="16"/>
                <w:szCs w:val="16"/>
              </w:rPr>
              <w:t>18</w:t>
            </w:r>
          </w:p>
        </w:tc>
        <w:tc>
          <w:tcPr>
            <w:tcW w:w="1559" w:type="dxa"/>
            <w:shd w:val="clear" w:color="auto" w:fill="auto"/>
            <w:vAlign w:val="center"/>
          </w:tcPr>
          <w:p w14:paraId="49709E65" w14:textId="15D3E5D2" w:rsidR="009606EB" w:rsidRPr="00AC46DD" w:rsidRDefault="00AC46DD" w:rsidP="009606EB">
            <w:pPr>
              <w:jc w:val="center"/>
              <w:rPr>
                <w:rFonts w:ascii="Montserrat" w:hAnsi="Montserrat" w:cs="Tahoma"/>
                <w:sz w:val="16"/>
                <w:szCs w:val="16"/>
              </w:rPr>
            </w:pPr>
            <w:r w:rsidRPr="00AC46DD">
              <w:rPr>
                <w:rFonts w:ascii="Montserrat" w:hAnsi="Montserrat" w:cs="Tahoma"/>
                <w:sz w:val="16"/>
                <w:szCs w:val="16"/>
              </w:rPr>
              <w:t>CAJA C/25</w:t>
            </w:r>
          </w:p>
        </w:tc>
      </w:tr>
    </w:tbl>
    <w:p w14:paraId="2D5DEA35" w14:textId="77777777" w:rsidR="004A0DE0" w:rsidRPr="007B6597" w:rsidRDefault="004A0DE0" w:rsidP="00C9233C">
      <w:pPr>
        <w:pStyle w:val="Textoindependiente"/>
        <w:rPr>
          <w:rFonts w:ascii="Montserrat" w:hAnsi="Montserrat" w:cs="Tahoma"/>
          <w:sz w:val="16"/>
          <w:szCs w:val="16"/>
        </w:rPr>
      </w:pPr>
    </w:p>
    <w:p w14:paraId="05F7602F" w14:textId="6B0AB95F" w:rsidR="00C9233C" w:rsidRPr="007B6597" w:rsidRDefault="00C9233C" w:rsidP="00C9233C">
      <w:pPr>
        <w:contextualSpacing/>
        <w:jc w:val="both"/>
        <w:rPr>
          <w:rFonts w:ascii="Montserrat" w:hAnsi="Montserrat" w:cs="Arial"/>
          <w:b/>
          <w:bCs/>
          <w:sz w:val="16"/>
          <w:szCs w:val="16"/>
        </w:rPr>
      </w:pPr>
      <w:r>
        <w:rPr>
          <w:rFonts w:ascii="Montserrat" w:hAnsi="Montserrat" w:cs="Arial"/>
          <w:b/>
          <w:bCs/>
          <w:sz w:val="16"/>
          <w:szCs w:val="16"/>
        </w:rPr>
        <w:t>GARANTÍA</w:t>
      </w:r>
    </w:p>
    <w:p w14:paraId="7E319DB9" w14:textId="7D850340" w:rsidR="00C9233C" w:rsidRDefault="00C9233C" w:rsidP="00C9233C">
      <w:pPr>
        <w:tabs>
          <w:tab w:val="left" w:pos="3552"/>
        </w:tabs>
        <w:jc w:val="both"/>
        <w:rPr>
          <w:rFonts w:ascii="Montserrat" w:hAnsi="Montserrat" w:cs="Arial"/>
          <w:b/>
          <w:bCs/>
          <w:sz w:val="16"/>
          <w:szCs w:val="16"/>
          <w:lang w:val="es-MX"/>
        </w:rPr>
      </w:pPr>
      <w:r>
        <w:rPr>
          <w:rFonts w:ascii="Montserrat" w:hAnsi="Montserrat" w:cs="Arial"/>
          <w:sz w:val="16"/>
          <w:szCs w:val="16"/>
          <w:lang w:val="es-MX"/>
        </w:rPr>
        <w:t>Los bienes deberán contar con una garantía mínima de 12 meses.</w:t>
      </w:r>
    </w:p>
    <w:p w14:paraId="507CBA51" w14:textId="77777777" w:rsidR="00C9233C" w:rsidRPr="007B6597" w:rsidRDefault="00C9233C" w:rsidP="00C9233C">
      <w:pPr>
        <w:tabs>
          <w:tab w:val="left" w:pos="3552"/>
        </w:tabs>
        <w:jc w:val="both"/>
        <w:rPr>
          <w:rFonts w:ascii="Montserrat" w:hAnsi="Montserrat" w:cs="Arial"/>
          <w:b/>
          <w:bCs/>
          <w:sz w:val="16"/>
          <w:szCs w:val="16"/>
        </w:rPr>
      </w:pPr>
    </w:p>
    <w:p w14:paraId="36F5E9FF" w14:textId="77777777" w:rsidR="00C9233C" w:rsidRDefault="00C9233C" w:rsidP="00C9233C">
      <w:pPr>
        <w:contextualSpacing/>
        <w:jc w:val="both"/>
        <w:rPr>
          <w:rFonts w:ascii="Montserrat" w:hAnsi="Montserrat" w:cs="Arial"/>
          <w:b/>
          <w:bCs/>
          <w:sz w:val="16"/>
          <w:szCs w:val="16"/>
        </w:rPr>
      </w:pPr>
    </w:p>
    <w:p w14:paraId="736FC65B" w14:textId="157674B7" w:rsidR="007B6597" w:rsidRPr="007B6597" w:rsidRDefault="007B6597" w:rsidP="00C9233C">
      <w:pPr>
        <w:contextualSpacing/>
        <w:jc w:val="both"/>
        <w:rPr>
          <w:rFonts w:ascii="Montserrat" w:hAnsi="Montserrat" w:cs="Arial"/>
          <w:b/>
          <w:bCs/>
          <w:sz w:val="16"/>
          <w:szCs w:val="16"/>
        </w:rPr>
      </w:pPr>
      <w:r w:rsidRPr="007B6597">
        <w:rPr>
          <w:rFonts w:ascii="Montserrat" w:hAnsi="Montserrat" w:cs="Arial"/>
          <w:b/>
          <w:bCs/>
          <w:sz w:val="16"/>
          <w:szCs w:val="16"/>
        </w:rPr>
        <w:t>TIEMPO DE ENTREGA</w:t>
      </w:r>
    </w:p>
    <w:p w14:paraId="3646D713" w14:textId="5E2A7284" w:rsidR="007B6597" w:rsidRDefault="007B6597" w:rsidP="00C9233C">
      <w:pPr>
        <w:tabs>
          <w:tab w:val="left" w:pos="3552"/>
        </w:tabs>
        <w:jc w:val="both"/>
        <w:rPr>
          <w:rFonts w:ascii="Montserrat" w:hAnsi="Montserrat" w:cs="Arial"/>
          <w:b/>
          <w:bCs/>
          <w:sz w:val="16"/>
          <w:szCs w:val="16"/>
          <w:lang w:val="es-MX"/>
        </w:rPr>
      </w:pPr>
      <w:r w:rsidRPr="007B6597">
        <w:rPr>
          <w:rFonts w:ascii="Montserrat" w:hAnsi="Montserrat" w:cs="Arial"/>
          <w:sz w:val="16"/>
          <w:szCs w:val="16"/>
          <w:lang w:val="es-MX"/>
        </w:rPr>
        <w:t xml:space="preserve">Dentro de los </w:t>
      </w:r>
      <w:r>
        <w:rPr>
          <w:rFonts w:ascii="Montserrat" w:hAnsi="Montserrat" w:cs="Arial"/>
          <w:sz w:val="16"/>
          <w:szCs w:val="16"/>
          <w:u w:val="single"/>
          <w:lang w:val="es-MX"/>
        </w:rPr>
        <w:t>3</w:t>
      </w:r>
      <w:r w:rsidRPr="007B6597">
        <w:rPr>
          <w:rFonts w:ascii="Montserrat" w:hAnsi="Montserrat" w:cs="Arial"/>
          <w:sz w:val="16"/>
          <w:szCs w:val="16"/>
          <w:u w:val="single"/>
          <w:lang w:val="es-MX"/>
        </w:rPr>
        <w:t>0 días naturales</w:t>
      </w:r>
      <w:r w:rsidRPr="007B6597">
        <w:rPr>
          <w:rFonts w:ascii="Montserrat" w:hAnsi="Montserrat" w:cs="Arial"/>
          <w:sz w:val="16"/>
          <w:szCs w:val="16"/>
          <w:lang w:val="es-MX"/>
        </w:rPr>
        <w:t xml:space="preserve"> posteriores a la </w:t>
      </w:r>
      <w:r>
        <w:rPr>
          <w:rFonts w:ascii="Montserrat" w:hAnsi="Montserrat" w:cs="Arial"/>
          <w:sz w:val="16"/>
          <w:szCs w:val="16"/>
          <w:lang w:val="es-MX"/>
        </w:rPr>
        <w:t>resolución</w:t>
      </w:r>
      <w:r w:rsidRPr="007B6597">
        <w:rPr>
          <w:rFonts w:ascii="Montserrat" w:hAnsi="Montserrat" w:cs="Arial"/>
          <w:b/>
          <w:bCs/>
          <w:sz w:val="16"/>
          <w:szCs w:val="16"/>
          <w:lang w:val="es-MX"/>
        </w:rPr>
        <w:t>.</w:t>
      </w:r>
    </w:p>
    <w:p w14:paraId="4640CA2B" w14:textId="77777777" w:rsidR="007B6597" w:rsidRPr="007B6597" w:rsidRDefault="007B6597" w:rsidP="00C9233C">
      <w:pPr>
        <w:tabs>
          <w:tab w:val="left" w:pos="3552"/>
        </w:tabs>
        <w:jc w:val="both"/>
        <w:rPr>
          <w:rFonts w:ascii="Montserrat" w:hAnsi="Montserrat" w:cs="Arial"/>
          <w:b/>
          <w:bCs/>
          <w:sz w:val="16"/>
          <w:szCs w:val="16"/>
        </w:rPr>
      </w:pPr>
    </w:p>
    <w:p w14:paraId="262925B7" w14:textId="77777777" w:rsidR="007B6597" w:rsidRDefault="007B6597" w:rsidP="00C9233C">
      <w:pPr>
        <w:contextualSpacing/>
        <w:jc w:val="both"/>
        <w:rPr>
          <w:rFonts w:ascii="Montserrat" w:hAnsi="Montserrat" w:cs="Arial"/>
          <w:b/>
          <w:bCs/>
          <w:sz w:val="16"/>
          <w:szCs w:val="16"/>
        </w:rPr>
      </w:pPr>
    </w:p>
    <w:p w14:paraId="532DA17B" w14:textId="7C68460D" w:rsidR="007B6597" w:rsidRPr="007B6597" w:rsidRDefault="007B6597" w:rsidP="00C9233C">
      <w:pPr>
        <w:contextualSpacing/>
        <w:jc w:val="both"/>
        <w:rPr>
          <w:rFonts w:ascii="Montserrat" w:hAnsi="Montserrat" w:cs="Arial"/>
          <w:b/>
          <w:bCs/>
          <w:sz w:val="16"/>
          <w:szCs w:val="16"/>
        </w:rPr>
      </w:pPr>
      <w:r>
        <w:rPr>
          <w:rFonts w:ascii="Montserrat" w:hAnsi="Montserrat" w:cs="Arial"/>
          <w:b/>
          <w:bCs/>
          <w:sz w:val="16"/>
          <w:szCs w:val="16"/>
        </w:rPr>
        <w:t>LUGAR</w:t>
      </w:r>
      <w:r w:rsidRPr="007B6597">
        <w:rPr>
          <w:rFonts w:ascii="Montserrat" w:hAnsi="Montserrat" w:cs="Arial"/>
          <w:b/>
          <w:bCs/>
          <w:sz w:val="16"/>
          <w:szCs w:val="16"/>
        </w:rPr>
        <w:t xml:space="preserve"> DE ENTREGA</w:t>
      </w:r>
    </w:p>
    <w:p w14:paraId="6ADBFAAC" w14:textId="1C14A830" w:rsidR="009F7365" w:rsidRPr="009F7365" w:rsidRDefault="009F7365" w:rsidP="00C9233C">
      <w:pPr>
        <w:tabs>
          <w:tab w:val="left" w:pos="3552"/>
        </w:tabs>
        <w:jc w:val="both"/>
        <w:rPr>
          <w:rFonts w:ascii="Montserrat" w:hAnsi="Montserrat" w:cs="Arial"/>
          <w:sz w:val="16"/>
          <w:szCs w:val="16"/>
          <w:lang w:val="es-MX"/>
        </w:rPr>
      </w:pPr>
      <w:r w:rsidRPr="009F7365">
        <w:rPr>
          <w:rFonts w:ascii="Montserrat" w:hAnsi="Montserrat" w:cs="Arial"/>
          <w:sz w:val="16"/>
          <w:szCs w:val="16"/>
          <w:lang w:val="es-MX"/>
        </w:rPr>
        <w:t xml:space="preserve">La entrega de los bienes se deberá realizar en el </w:t>
      </w:r>
      <w:r>
        <w:rPr>
          <w:rFonts w:ascii="Montserrat" w:hAnsi="Montserrat" w:cs="Arial"/>
          <w:sz w:val="16"/>
          <w:szCs w:val="16"/>
          <w:lang w:val="es-MX"/>
        </w:rPr>
        <w:t>A</w:t>
      </w:r>
      <w:r w:rsidRPr="009F7365">
        <w:rPr>
          <w:rFonts w:ascii="Montserrat" w:hAnsi="Montserrat" w:cs="Arial"/>
          <w:sz w:val="16"/>
          <w:szCs w:val="16"/>
          <w:lang w:val="es-MX"/>
        </w:rPr>
        <w:t xml:space="preserve">lmacén </w:t>
      </w:r>
      <w:r>
        <w:rPr>
          <w:rFonts w:ascii="Montserrat" w:hAnsi="Montserrat" w:cs="Arial"/>
          <w:sz w:val="16"/>
          <w:szCs w:val="16"/>
          <w:lang w:val="es-MX"/>
        </w:rPr>
        <w:t>Central</w:t>
      </w:r>
      <w:r w:rsidRPr="009F7365">
        <w:rPr>
          <w:rFonts w:ascii="Montserrat" w:hAnsi="Montserrat" w:cs="Arial"/>
          <w:sz w:val="16"/>
          <w:szCs w:val="16"/>
          <w:lang w:val="es-MX"/>
        </w:rPr>
        <w:t xml:space="preserve">, con domicilio en </w:t>
      </w:r>
      <w:r w:rsidRPr="007B6597">
        <w:rPr>
          <w:rFonts w:ascii="Montserrat" w:hAnsi="Montserrat" w:cs="Arial"/>
          <w:sz w:val="16"/>
          <w:szCs w:val="16"/>
          <w:u w:val="single"/>
          <w:lang w:val="es-MX"/>
        </w:rPr>
        <w:t>Lago Tequesquitengo 2600 Col Lagos del Country, Zapopan Jalisco</w:t>
      </w:r>
      <w:r w:rsidRPr="009F7365">
        <w:rPr>
          <w:rFonts w:ascii="Montserrat" w:hAnsi="Montserrat" w:cs="Arial"/>
          <w:sz w:val="16"/>
          <w:szCs w:val="16"/>
          <w:lang w:val="es-MX"/>
        </w:rPr>
        <w:t>, para la entrega de los bienes objeto de este procedimiento de contratación se deberá considerar lo siguiente:</w:t>
      </w:r>
    </w:p>
    <w:p w14:paraId="142C78EC" w14:textId="77777777" w:rsidR="009F7365" w:rsidRPr="009F7365" w:rsidRDefault="009F7365" w:rsidP="00C9233C">
      <w:pPr>
        <w:tabs>
          <w:tab w:val="left" w:pos="3552"/>
        </w:tabs>
        <w:jc w:val="both"/>
        <w:rPr>
          <w:rFonts w:ascii="Montserrat" w:hAnsi="Montserrat" w:cs="Arial"/>
          <w:sz w:val="16"/>
          <w:szCs w:val="16"/>
          <w:lang w:val="es-MX"/>
        </w:rPr>
      </w:pPr>
    </w:p>
    <w:p w14:paraId="01136223" w14:textId="607B607B" w:rsidR="009F7365" w:rsidRPr="009F7365" w:rsidRDefault="009F7365" w:rsidP="00C9233C">
      <w:pPr>
        <w:numPr>
          <w:ilvl w:val="0"/>
          <w:numId w:val="37"/>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Se deberá solicitar cita al siguiente correo:</w:t>
      </w:r>
      <w:r>
        <w:rPr>
          <w:rFonts w:ascii="Montserrat" w:hAnsi="Montserrat" w:cs="Arial"/>
          <w:sz w:val="16"/>
          <w:szCs w:val="16"/>
          <w:lang w:val="es-MX"/>
        </w:rPr>
        <w:t xml:space="preserve"> </w:t>
      </w:r>
      <w:hyperlink r:id="rId17">
        <w:r w:rsidRPr="009F7365">
          <w:rPr>
            <w:rStyle w:val="Hipervnculo"/>
            <w:rFonts w:ascii="Montserrat" w:hAnsi="Montserrat" w:cs="Arial"/>
            <w:sz w:val="16"/>
            <w:szCs w:val="16"/>
            <w:lang w:val="es-MX"/>
          </w:rPr>
          <w:t>recepcionalmacencentral.ssj@jalisco.gob.mx</w:t>
        </w:r>
      </w:hyperlink>
      <w:r w:rsidRPr="009F7365">
        <w:rPr>
          <w:rFonts w:ascii="Montserrat" w:hAnsi="Montserrat" w:cs="Arial"/>
          <w:sz w:val="16"/>
          <w:szCs w:val="16"/>
          <w:lang w:val="es-MX"/>
        </w:rPr>
        <w:t>, horario de atención de 8:00 a 14:00 horas.</w:t>
      </w:r>
    </w:p>
    <w:p w14:paraId="5FA896FB" w14:textId="77777777" w:rsidR="009F7365" w:rsidRPr="009F7365" w:rsidRDefault="009F7365" w:rsidP="00C9233C">
      <w:pPr>
        <w:numPr>
          <w:ilvl w:val="0"/>
          <w:numId w:val="37"/>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Archivos que se deberán integrar al correo para revisión</w:t>
      </w:r>
    </w:p>
    <w:p w14:paraId="75D56810"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Orden de Compra con todas las firmas</w:t>
      </w:r>
    </w:p>
    <w:p w14:paraId="170629F9"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Factura</w:t>
      </w:r>
    </w:p>
    <w:p w14:paraId="6284E82F"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XML</w:t>
      </w:r>
    </w:p>
    <w:p w14:paraId="1FCC2BCB"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Validación del SAT</w:t>
      </w:r>
    </w:p>
    <w:p w14:paraId="76B8C09E"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Certificado de análisis (cuando aplique)</w:t>
      </w:r>
    </w:p>
    <w:p w14:paraId="28C25E3E"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Permisos de Importación (cuando aplique)</w:t>
      </w:r>
    </w:p>
    <w:p w14:paraId="43A63947"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Carta contra vicios ocultos (original en la entrega)</w:t>
      </w:r>
    </w:p>
    <w:p w14:paraId="5AF040F1"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Carta Canje (original en la entrega)</w:t>
      </w:r>
    </w:p>
    <w:p w14:paraId="4DF849D2"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Evidencia de monitoreo de red fría (cuando aplique)</w:t>
      </w:r>
    </w:p>
    <w:p w14:paraId="4934E930" w14:textId="77777777" w:rsidR="009F7365" w:rsidRPr="009F7365" w:rsidRDefault="009F7365" w:rsidP="00C9233C">
      <w:pPr>
        <w:numPr>
          <w:ilvl w:val="0"/>
          <w:numId w:val="38"/>
        </w:numPr>
        <w:tabs>
          <w:tab w:val="left" w:pos="3552"/>
        </w:tabs>
        <w:jc w:val="both"/>
        <w:rPr>
          <w:rFonts w:ascii="Montserrat" w:hAnsi="Montserrat" w:cs="Arial"/>
          <w:sz w:val="16"/>
          <w:szCs w:val="16"/>
          <w:lang w:val="es-MX"/>
        </w:rPr>
      </w:pPr>
      <w:r w:rsidRPr="009F7365">
        <w:rPr>
          <w:rFonts w:ascii="Montserrat" w:hAnsi="Montserrat" w:cs="Arial"/>
          <w:sz w:val="16"/>
          <w:szCs w:val="16"/>
          <w:lang w:val="es-MX"/>
        </w:rPr>
        <w:t>Oficio de liberación COFEPRIS (aquellos productos que por su naturaleza, características propias y uso no se consideran como insumos para la salud y por ende no requieren de registro sanitario)</w:t>
      </w:r>
    </w:p>
    <w:p w14:paraId="2CCD57F0" w14:textId="77777777" w:rsidR="009F7365" w:rsidRPr="009F7365" w:rsidRDefault="009F7365" w:rsidP="00C9233C">
      <w:pPr>
        <w:tabs>
          <w:tab w:val="left" w:pos="3552"/>
        </w:tabs>
        <w:jc w:val="both"/>
        <w:rPr>
          <w:rFonts w:ascii="Montserrat" w:hAnsi="Montserrat" w:cs="Arial"/>
          <w:sz w:val="16"/>
          <w:szCs w:val="16"/>
          <w:lang w:val="es-MX"/>
        </w:rPr>
      </w:pPr>
    </w:p>
    <w:p w14:paraId="5CB34AD5" w14:textId="77777777" w:rsidR="009F7365" w:rsidRPr="009F7365" w:rsidRDefault="009F7365" w:rsidP="00C9233C">
      <w:pPr>
        <w:tabs>
          <w:tab w:val="left" w:pos="3552"/>
        </w:tabs>
        <w:jc w:val="both"/>
        <w:rPr>
          <w:rFonts w:ascii="Montserrat" w:hAnsi="Montserrat" w:cs="Arial"/>
          <w:sz w:val="16"/>
          <w:szCs w:val="16"/>
          <w:lang w:val="es-MX"/>
        </w:rPr>
      </w:pPr>
      <w:r w:rsidRPr="009F7365">
        <w:rPr>
          <w:rFonts w:ascii="Montserrat" w:hAnsi="Montserrat" w:cs="Arial"/>
          <w:sz w:val="16"/>
          <w:szCs w:val="16"/>
          <w:lang w:val="es-MX"/>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654AB381" w14:textId="77777777" w:rsidR="009F7365" w:rsidRPr="009F7365" w:rsidRDefault="009F7365" w:rsidP="00C9233C">
      <w:pPr>
        <w:tabs>
          <w:tab w:val="left" w:pos="3552"/>
        </w:tabs>
        <w:jc w:val="both"/>
        <w:rPr>
          <w:rFonts w:ascii="Montserrat" w:hAnsi="Montserrat" w:cs="Arial"/>
          <w:sz w:val="16"/>
          <w:szCs w:val="16"/>
          <w:lang w:val="es-MX"/>
        </w:rPr>
      </w:pPr>
    </w:p>
    <w:p w14:paraId="7DD54BCD" w14:textId="77777777" w:rsidR="009F7365" w:rsidRPr="009F7365" w:rsidRDefault="009F7365" w:rsidP="00C9233C">
      <w:pPr>
        <w:tabs>
          <w:tab w:val="left" w:pos="3552"/>
        </w:tabs>
        <w:jc w:val="both"/>
        <w:rPr>
          <w:rFonts w:ascii="Montserrat" w:hAnsi="Montserrat" w:cs="Arial"/>
          <w:sz w:val="16"/>
          <w:szCs w:val="16"/>
          <w:lang w:val="es-MX"/>
        </w:rPr>
      </w:pPr>
      <w:r w:rsidRPr="009F7365">
        <w:rPr>
          <w:rFonts w:ascii="Montserrat" w:hAnsi="Montserrat" w:cs="Arial"/>
          <w:sz w:val="16"/>
          <w:szCs w:val="16"/>
          <w:lang w:val="es-MX"/>
        </w:rPr>
        <w:t>Para la recepción de bienes, los documentos señalados deberán entregarse en copia simple y en original según corresponda. No se recibirán insumos (Equipos) sin no se cuenta con cita autorizada.</w:t>
      </w:r>
    </w:p>
    <w:p w14:paraId="7ACA05E8" w14:textId="77777777" w:rsidR="009F7365" w:rsidRPr="009F7365" w:rsidRDefault="009F7365" w:rsidP="00C9233C">
      <w:pPr>
        <w:tabs>
          <w:tab w:val="left" w:pos="3552"/>
        </w:tabs>
        <w:jc w:val="both"/>
        <w:rPr>
          <w:rFonts w:ascii="Montserrat" w:hAnsi="Montserrat" w:cs="Arial"/>
          <w:sz w:val="16"/>
          <w:szCs w:val="16"/>
          <w:lang w:val="es-MX"/>
        </w:rPr>
      </w:pPr>
    </w:p>
    <w:p w14:paraId="3351A106" w14:textId="77777777" w:rsidR="009F7365" w:rsidRPr="009F7365" w:rsidRDefault="009F7365" w:rsidP="00C9233C">
      <w:pPr>
        <w:tabs>
          <w:tab w:val="left" w:pos="3552"/>
        </w:tabs>
        <w:jc w:val="both"/>
        <w:rPr>
          <w:rFonts w:ascii="Montserrat" w:hAnsi="Montserrat" w:cs="Arial"/>
          <w:sz w:val="16"/>
          <w:szCs w:val="16"/>
          <w:lang w:val="es-MX"/>
        </w:rPr>
      </w:pPr>
      <w:r w:rsidRPr="009F7365">
        <w:rPr>
          <w:rFonts w:ascii="Montserrat" w:hAnsi="Montserrat" w:cs="Arial"/>
          <w:sz w:val="16"/>
          <w:szCs w:val="16"/>
          <w:lang w:val="es-MX"/>
        </w:rPr>
        <w:t>Para la cancelación de citas, el PROVEEDOR deberá notificarlo mínimo 24 horas antes de la fecha y hora programadas.</w:t>
      </w:r>
    </w:p>
    <w:p w14:paraId="36DB3836" w14:textId="77777777" w:rsidR="009F7365" w:rsidRPr="007B6597" w:rsidRDefault="009F7365" w:rsidP="00C9233C">
      <w:pPr>
        <w:tabs>
          <w:tab w:val="left" w:pos="3552"/>
        </w:tabs>
        <w:jc w:val="both"/>
        <w:rPr>
          <w:rFonts w:ascii="Montserrat" w:hAnsi="Montserrat" w:cs="Arial"/>
          <w:sz w:val="16"/>
          <w:szCs w:val="16"/>
          <w:lang w:val="es-MX"/>
        </w:rPr>
      </w:pPr>
    </w:p>
    <w:p w14:paraId="66E5C294" w14:textId="77777777" w:rsidR="007B6597" w:rsidRPr="007B6597" w:rsidRDefault="007B6597" w:rsidP="00C9233C">
      <w:pPr>
        <w:tabs>
          <w:tab w:val="left" w:pos="3552"/>
        </w:tabs>
        <w:jc w:val="both"/>
        <w:rPr>
          <w:rFonts w:ascii="Montserrat" w:hAnsi="Montserrat" w:cs="Arial"/>
          <w:sz w:val="16"/>
          <w:szCs w:val="16"/>
        </w:rPr>
      </w:pPr>
    </w:p>
    <w:p w14:paraId="4FDF358A" w14:textId="77777777" w:rsidR="007B6597" w:rsidRDefault="007B6597" w:rsidP="00C9233C">
      <w:pPr>
        <w:tabs>
          <w:tab w:val="left" w:pos="3552"/>
        </w:tabs>
        <w:contextualSpacing/>
        <w:jc w:val="both"/>
        <w:rPr>
          <w:rFonts w:ascii="Montserrat" w:hAnsi="Montserrat" w:cs="Arial"/>
          <w:b/>
          <w:bCs/>
          <w:sz w:val="16"/>
          <w:szCs w:val="16"/>
        </w:rPr>
      </w:pPr>
      <w:r w:rsidRPr="007B6597">
        <w:rPr>
          <w:rFonts w:ascii="Montserrat" w:hAnsi="Montserrat" w:cs="Arial"/>
          <w:b/>
          <w:bCs/>
          <w:sz w:val="16"/>
          <w:szCs w:val="16"/>
        </w:rPr>
        <w:t>NORMAS VIGENTES.</w:t>
      </w:r>
    </w:p>
    <w:p w14:paraId="1865BBD2" w14:textId="77777777" w:rsidR="007B6597" w:rsidRPr="007B6597" w:rsidRDefault="007B6597" w:rsidP="00C9233C">
      <w:pPr>
        <w:tabs>
          <w:tab w:val="left" w:pos="3552"/>
        </w:tabs>
        <w:contextualSpacing/>
        <w:jc w:val="both"/>
        <w:rPr>
          <w:rFonts w:ascii="Montserrat" w:hAnsi="Montserrat" w:cs="Arial"/>
          <w:b/>
          <w:bCs/>
          <w:sz w:val="16"/>
          <w:szCs w:val="16"/>
        </w:rPr>
      </w:pPr>
    </w:p>
    <w:tbl>
      <w:tblPr>
        <w:tblW w:w="5078"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17"/>
        <w:gridCol w:w="7796"/>
      </w:tblGrid>
      <w:tr w:rsidR="007B6597" w:rsidRPr="007B6597" w14:paraId="7ADD34DC" w14:textId="77777777" w:rsidTr="007B6597">
        <w:trPr>
          <w:trHeight w:val="57"/>
          <w:tblHeader/>
        </w:trPr>
        <w:tc>
          <w:tcPr>
            <w:tcW w:w="5000" w:type="pct"/>
            <w:gridSpan w:val="2"/>
            <w:shd w:val="clear" w:color="auto" w:fill="000000" w:themeFill="text1"/>
            <w:vAlign w:val="center"/>
          </w:tcPr>
          <w:p w14:paraId="4115C2C1" w14:textId="77777777" w:rsidR="007B6597" w:rsidRPr="007B6597" w:rsidRDefault="007B6597" w:rsidP="00C9233C">
            <w:pPr>
              <w:suppressAutoHyphens/>
              <w:jc w:val="center"/>
              <w:rPr>
                <w:rFonts w:ascii="Montserrat" w:hAnsi="Montserrat" w:cs="Arial"/>
                <w:b/>
                <w:bCs/>
                <w:sz w:val="16"/>
                <w:szCs w:val="16"/>
              </w:rPr>
            </w:pPr>
            <w:r w:rsidRPr="007B6597">
              <w:rPr>
                <w:rFonts w:ascii="Montserrat" w:hAnsi="Montserrat" w:cs="Arial"/>
                <w:b/>
                <w:bCs/>
                <w:sz w:val="16"/>
                <w:szCs w:val="16"/>
              </w:rPr>
              <w:t>NORMAS OFICIALES MEXICANAS</w:t>
            </w:r>
          </w:p>
        </w:tc>
      </w:tr>
      <w:tr w:rsidR="007B6597" w:rsidRPr="007B6597" w14:paraId="54797D19" w14:textId="77777777" w:rsidTr="007B6597">
        <w:trPr>
          <w:trHeight w:val="57"/>
        </w:trPr>
        <w:tc>
          <w:tcPr>
            <w:tcW w:w="1068" w:type="pct"/>
            <w:shd w:val="clear" w:color="auto" w:fill="FFFFFF" w:themeFill="background1"/>
            <w:vAlign w:val="center"/>
          </w:tcPr>
          <w:p w14:paraId="1341D875" w14:textId="77777777" w:rsidR="007B6597" w:rsidRPr="007B6597" w:rsidRDefault="007B6597" w:rsidP="00C9233C">
            <w:pPr>
              <w:suppressAutoHyphens/>
              <w:jc w:val="center"/>
              <w:rPr>
                <w:rFonts w:ascii="Montserrat" w:hAnsi="Montserrat" w:cs="Arial"/>
                <w:sz w:val="16"/>
                <w:szCs w:val="16"/>
                <w:lang w:val="en-US"/>
              </w:rPr>
            </w:pPr>
            <w:r w:rsidRPr="007B6597">
              <w:rPr>
                <w:rFonts w:ascii="Montserrat" w:hAnsi="Montserrat" w:cs="Arial"/>
                <w:sz w:val="16"/>
                <w:szCs w:val="16"/>
              </w:rPr>
              <w:t>NOM-137-SSA1-2008</w:t>
            </w:r>
          </w:p>
        </w:tc>
        <w:tc>
          <w:tcPr>
            <w:tcW w:w="3932" w:type="pct"/>
            <w:shd w:val="clear" w:color="auto" w:fill="FFFFFF" w:themeFill="background1"/>
            <w:vAlign w:val="center"/>
          </w:tcPr>
          <w:p w14:paraId="6019AFC8" w14:textId="77777777" w:rsidR="007B6597" w:rsidRPr="007B6597" w:rsidRDefault="007B6597" w:rsidP="00C9233C">
            <w:pPr>
              <w:suppressAutoHyphens/>
              <w:jc w:val="both"/>
              <w:rPr>
                <w:rFonts w:ascii="Montserrat" w:hAnsi="Montserrat" w:cs="Arial"/>
                <w:sz w:val="16"/>
                <w:szCs w:val="16"/>
                <w:lang w:val="es-ES_tradnl" w:eastAsia="ar-SA"/>
              </w:rPr>
            </w:pPr>
            <w:r w:rsidRPr="007B6597">
              <w:rPr>
                <w:rFonts w:ascii="Montserrat" w:hAnsi="Montserrat" w:cs="Arial"/>
                <w:sz w:val="16"/>
                <w:szCs w:val="16"/>
              </w:rPr>
              <w:t>Etiquetado de dispositivos médicos.</w:t>
            </w:r>
          </w:p>
        </w:tc>
      </w:tr>
      <w:tr w:rsidR="007B6597" w:rsidRPr="007B6597" w14:paraId="7E6B1EF3" w14:textId="77777777" w:rsidTr="007B6597">
        <w:trPr>
          <w:trHeight w:val="57"/>
        </w:trPr>
        <w:tc>
          <w:tcPr>
            <w:tcW w:w="1068" w:type="pct"/>
            <w:shd w:val="clear" w:color="auto" w:fill="BFBFBF" w:themeFill="background1" w:themeFillShade="BF"/>
            <w:vAlign w:val="center"/>
          </w:tcPr>
          <w:p w14:paraId="53C10212" w14:textId="77777777" w:rsidR="007B6597" w:rsidRPr="007B6597" w:rsidRDefault="007B6597" w:rsidP="00C9233C">
            <w:pPr>
              <w:jc w:val="center"/>
              <w:rPr>
                <w:rFonts w:ascii="Montserrat" w:hAnsi="Montserrat" w:cs="Arial"/>
                <w:sz w:val="16"/>
                <w:szCs w:val="16"/>
              </w:rPr>
            </w:pPr>
            <w:r w:rsidRPr="007B6597">
              <w:rPr>
                <w:rFonts w:ascii="Montserrat" w:hAnsi="Montserrat" w:cs="Arial"/>
                <w:sz w:val="16"/>
                <w:szCs w:val="16"/>
              </w:rPr>
              <w:t>NOM-241-SSA1-2012</w:t>
            </w:r>
          </w:p>
        </w:tc>
        <w:tc>
          <w:tcPr>
            <w:tcW w:w="3932" w:type="pct"/>
            <w:shd w:val="clear" w:color="auto" w:fill="BFBFBF" w:themeFill="background1" w:themeFillShade="BF"/>
            <w:vAlign w:val="center"/>
          </w:tcPr>
          <w:p w14:paraId="2E794C26" w14:textId="77777777" w:rsidR="007B6597" w:rsidRPr="007B6597" w:rsidRDefault="007B6597" w:rsidP="00C9233C">
            <w:pPr>
              <w:rPr>
                <w:rFonts w:ascii="Montserrat" w:hAnsi="Montserrat" w:cs="Arial"/>
                <w:sz w:val="16"/>
                <w:szCs w:val="16"/>
              </w:rPr>
            </w:pPr>
            <w:r w:rsidRPr="007B6597">
              <w:rPr>
                <w:rFonts w:ascii="Montserrat" w:hAnsi="Montserrat" w:cs="Arial"/>
                <w:sz w:val="16"/>
                <w:szCs w:val="16"/>
              </w:rPr>
              <w:t>Buenas prácticas de fabricación para establecimientos dedicados a la fabricación de dispositivos médicos.</w:t>
            </w:r>
          </w:p>
        </w:tc>
      </w:tr>
      <w:tr w:rsidR="007B6597" w:rsidRPr="007B6597" w14:paraId="6FAE521E" w14:textId="77777777" w:rsidTr="007B6597">
        <w:trPr>
          <w:trHeight w:val="57"/>
        </w:trPr>
        <w:tc>
          <w:tcPr>
            <w:tcW w:w="1068" w:type="pct"/>
            <w:shd w:val="clear" w:color="auto" w:fill="FFFFFF" w:themeFill="background1"/>
            <w:vAlign w:val="center"/>
          </w:tcPr>
          <w:p w14:paraId="6E8F459D" w14:textId="77777777" w:rsidR="007B6597" w:rsidRPr="007B6597" w:rsidRDefault="007B6597" w:rsidP="00C9233C">
            <w:pPr>
              <w:jc w:val="center"/>
              <w:rPr>
                <w:rFonts w:ascii="Montserrat" w:hAnsi="Montserrat" w:cs="Arial"/>
                <w:sz w:val="16"/>
                <w:szCs w:val="16"/>
              </w:rPr>
            </w:pPr>
            <w:r w:rsidRPr="007B6597">
              <w:rPr>
                <w:rFonts w:ascii="Montserrat" w:hAnsi="Montserrat" w:cs="Arial"/>
                <w:sz w:val="16"/>
                <w:szCs w:val="16"/>
              </w:rPr>
              <w:t>NOM-030-SCFI-2006</w:t>
            </w:r>
          </w:p>
        </w:tc>
        <w:tc>
          <w:tcPr>
            <w:tcW w:w="3932" w:type="pct"/>
            <w:shd w:val="clear" w:color="auto" w:fill="FFFFFF" w:themeFill="background1"/>
            <w:vAlign w:val="center"/>
          </w:tcPr>
          <w:p w14:paraId="096E8343" w14:textId="77777777" w:rsidR="007B6597" w:rsidRPr="007B6597" w:rsidRDefault="007B6597" w:rsidP="00C9233C">
            <w:pPr>
              <w:rPr>
                <w:rFonts w:ascii="Montserrat" w:hAnsi="Montserrat" w:cs="Arial"/>
                <w:sz w:val="16"/>
                <w:szCs w:val="16"/>
              </w:rPr>
            </w:pPr>
            <w:r w:rsidRPr="007B6597">
              <w:rPr>
                <w:rFonts w:ascii="Montserrat" w:hAnsi="Montserrat" w:cs="Arial"/>
                <w:sz w:val="16"/>
                <w:szCs w:val="16"/>
              </w:rPr>
              <w:t>Información comercial-Declaración de cantidad en la etiqueta-Especificaciones.</w:t>
            </w:r>
          </w:p>
        </w:tc>
      </w:tr>
      <w:tr w:rsidR="007B6597" w:rsidRPr="007B6597" w14:paraId="7465A41F" w14:textId="77777777" w:rsidTr="007B6597">
        <w:trPr>
          <w:trHeight w:val="57"/>
        </w:trPr>
        <w:tc>
          <w:tcPr>
            <w:tcW w:w="1068" w:type="pct"/>
            <w:shd w:val="clear" w:color="auto" w:fill="BFBFBF" w:themeFill="background1" w:themeFillShade="BF"/>
            <w:vAlign w:val="center"/>
          </w:tcPr>
          <w:p w14:paraId="0D912C42" w14:textId="77777777" w:rsidR="007B6597" w:rsidRPr="007B6597" w:rsidRDefault="007B6597" w:rsidP="00C9233C">
            <w:pPr>
              <w:jc w:val="center"/>
              <w:rPr>
                <w:rFonts w:ascii="Montserrat" w:hAnsi="Montserrat" w:cs="Arial"/>
                <w:sz w:val="16"/>
                <w:szCs w:val="16"/>
              </w:rPr>
            </w:pPr>
            <w:r w:rsidRPr="007B6597">
              <w:rPr>
                <w:rFonts w:ascii="Montserrat" w:hAnsi="Montserrat" w:cs="Arial"/>
                <w:sz w:val="16"/>
                <w:szCs w:val="16"/>
              </w:rPr>
              <w:t>NOM-064-SSA1-1993</w:t>
            </w:r>
          </w:p>
        </w:tc>
        <w:tc>
          <w:tcPr>
            <w:tcW w:w="3932" w:type="pct"/>
            <w:shd w:val="clear" w:color="auto" w:fill="BFBFBF" w:themeFill="background1" w:themeFillShade="BF"/>
            <w:vAlign w:val="center"/>
          </w:tcPr>
          <w:p w14:paraId="155B8E0F" w14:textId="77777777" w:rsidR="007B6597" w:rsidRPr="007B6597" w:rsidRDefault="007B6597" w:rsidP="00C9233C">
            <w:pPr>
              <w:rPr>
                <w:rFonts w:ascii="Montserrat" w:hAnsi="Montserrat" w:cs="Arial"/>
                <w:sz w:val="16"/>
                <w:szCs w:val="16"/>
              </w:rPr>
            </w:pPr>
            <w:r w:rsidRPr="007B6597">
              <w:rPr>
                <w:rFonts w:ascii="Montserrat" w:hAnsi="Montserrat" w:cs="Arial"/>
                <w:sz w:val="16"/>
                <w:szCs w:val="16"/>
              </w:rPr>
              <w:t xml:space="preserve">Que establece las especificaciones sanitarias de los equipos de reactivos utilizados para diagnóstico. </w:t>
            </w:r>
          </w:p>
        </w:tc>
      </w:tr>
      <w:tr w:rsidR="007B6597" w:rsidRPr="007B6597" w14:paraId="13B1A9C8" w14:textId="77777777" w:rsidTr="007B6597">
        <w:trPr>
          <w:trHeight w:val="57"/>
        </w:trPr>
        <w:tc>
          <w:tcPr>
            <w:tcW w:w="1068" w:type="pct"/>
            <w:shd w:val="clear" w:color="auto" w:fill="FFFFFF" w:themeFill="background1"/>
            <w:vAlign w:val="center"/>
          </w:tcPr>
          <w:p w14:paraId="7A562ED2" w14:textId="77777777" w:rsidR="007B6597" w:rsidRPr="007B6597" w:rsidRDefault="007B6597" w:rsidP="00C9233C">
            <w:pPr>
              <w:jc w:val="center"/>
              <w:rPr>
                <w:rFonts w:ascii="Montserrat" w:hAnsi="Montserrat" w:cs="Arial"/>
                <w:sz w:val="16"/>
                <w:szCs w:val="16"/>
              </w:rPr>
            </w:pPr>
            <w:r w:rsidRPr="007B6597">
              <w:rPr>
                <w:rFonts w:ascii="Montserrat" w:hAnsi="Montserrat" w:cs="Arial"/>
                <w:sz w:val="16"/>
                <w:szCs w:val="16"/>
              </w:rPr>
              <w:t>NOM-240-SSA1-2012</w:t>
            </w:r>
          </w:p>
        </w:tc>
        <w:tc>
          <w:tcPr>
            <w:tcW w:w="3932" w:type="pct"/>
            <w:shd w:val="clear" w:color="auto" w:fill="FFFFFF" w:themeFill="background1"/>
            <w:vAlign w:val="center"/>
          </w:tcPr>
          <w:p w14:paraId="574F2E57" w14:textId="77777777" w:rsidR="007B6597" w:rsidRPr="007B6597" w:rsidRDefault="007B6597" w:rsidP="00C9233C">
            <w:pPr>
              <w:rPr>
                <w:rFonts w:ascii="Montserrat" w:hAnsi="Montserrat" w:cs="Arial"/>
                <w:sz w:val="16"/>
                <w:szCs w:val="16"/>
              </w:rPr>
            </w:pPr>
            <w:r w:rsidRPr="007B6597">
              <w:rPr>
                <w:rFonts w:ascii="Montserrat" w:hAnsi="Montserrat" w:cs="Arial"/>
                <w:sz w:val="16"/>
                <w:szCs w:val="16"/>
              </w:rPr>
              <w:t>Instalación y operación de la tecnovigilancia.</w:t>
            </w:r>
          </w:p>
        </w:tc>
      </w:tr>
      <w:tr w:rsidR="007B6597" w:rsidRPr="007B6597" w14:paraId="18789708" w14:textId="77777777" w:rsidTr="007B6597">
        <w:trPr>
          <w:trHeight w:val="57"/>
        </w:trPr>
        <w:tc>
          <w:tcPr>
            <w:tcW w:w="1068" w:type="pct"/>
            <w:shd w:val="clear" w:color="auto" w:fill="BFBFBF" w:themeFill="background1" w:themeFillShade="BF"/>
            <w:vAlign w:val="center"/>
          </w:tcPr>
          <w:p w14:paraId="21CB1FE5" w14:textId="77777777" w:rsidR="007B6597" w:rsidRPr="007B6597" w:rsidRDefault="007B6597" w:rsidP="00C9233C">
            <w:pPr>
              <w:jc w:val="center"/>
              <w:rPr>
                <w:rFonts w:ascii="Montserrat" w:hAnsi="Montserrat" w:cs="Arial"/>
                <w:bCs/>
                <w:sz w:val="16"/>
                <w:szCs w:val="16"/>
                <w:lang w:eastAsia="es-MX"/>
              </w:rPr>
            </w:pPr>
            <w:r w:rsidRPr="007B6597">
              <w:rPr>
                <w:rFonts w:ascii="Montserrat" w:hAnsi="Montserrat" w:cs="Arial"/>
                <w:bCs/>
                <w:sz w:val="16"/>
                <w:szCs w:val="16"/>
                <w:lang w:eastAsia="es-MX"/>
              </w:rPr>
              <w:t>FARMACOPEA DE LOS ESTADOS UNIDOS MEXICANOS</w:t>
            </w:r>
          </w:p>
        </w:tc>
        <w:tc>
          <w:tcPr>
            <w:tcW w:w="3932" w:type="pct"/>
            <w:shd w:val="clear" w:color="auto" w:fill="BFBFBF" w:themeFill="background1" w:themeFillShade="BF"/>
            <w:vAlign w:val="center"/>
          </w:tcPr>
          <w:p w14:paraId="08935D8D" w14:textId="77777777" w:rsidR="007B6597" w:rsidRPr="007B6597" w:rsidRDefault="007B6597" w:rsidP="00C9233C">
            <w:pPr>
              <w:jc w:val="both"/>
              <w:rPr>
                <w:rFonts w:ascii="Montserrat" w:hAnsi="Montserrat" w:cs="Arial"/>
                <w:sz w:val="16"/>
                <w:szCs w:val="16"/>
                <w:lang w:eastAsia="es-MX"/>
              </w:rPr>
            </w:pPr>
            <w:r w:rsidRPr="007B6597">
              <w:rPr>
                <w:rFonts w:ascii="Montserrat" w:hAnsi="Montserrat" w:cs="Arial"/>
                <w:sz w:val="16"/>
                <w:szCs w:val="16"/>
                <w:lang w:eastAsia="es-MX"/>
              </w:rPr>
              <w:t>FARMACOPEA DE LOS ESTADOS UNIDOS MEXICANOS, SUPLEMENTO PARA DISPOSITIVOS MÉDICOS, TERCERA EDICIÓN 2014</w:t>
            </w:r>
          </w:p>
        </w:tc>
      </w:tr>
    </w:tbl>
    <w:p w14:paraId="73711AFE" w14:textId="08B4CCB5" w:rsidR="00447FED" w:rsidRPr="007B6597" w:rsidRDefault="00447FED" w:rsidP="00C9233C">
      <w:pPr>
        <w:pStyle w:val="Textoindependiente"/>
        <w:rPr>
          <w:rFonts w:ascii="Montserrat" w:hAnsi="Montserrat" w:cs="Tahoma"/>
          <w:sz w:val="16"/>
          <w:szCs w:val="16"/>
        </w:rPr>
      </w:pPr>
    </w:p>
    <w:p w14:paraId="06EECF1F" w14:textId="69990BE8" w:rsidR="004A0DE0" w:rsidRPr="005A5460" w:rsidRDefault="008944C7" w:rsidP="00C9233C">
      <w:pPr>
        <w:pStyle w:val="Textoindependiente"/>
        <w:rPr>
          <w:rFonts w:ascii="Tahoma" w:hAnsi="Tahoma" w:cs="Tahoma"/>
          <w:sz w:val="20"/>
        </w:rPr>
      </w:pPr>
      <w:r>
        <w:rPr>
          <w:rFonts w:ascii="Tahoma" w:hAnsi="Tahoma" w:cs="Tahoma"/>
          <w:sz w:val="20"/>
        </w:rPr>
        <w:t>---------------------------------------------------------FIN DEL ANEXO-------</w:t>
      </w:r>
      <w:r w:rsidR="006D5869">
        <w:rPr>
          <w:rFonts w:ascii="Tahoma" w:hAnsi="Tahoma" w:cs="Tahoma"/>
          <w:sz w:val="20"/>
        </w:rPr>
        <w:t>-----</w:t>
      </w:r>
      <w:r>
        <w:rPr>
          <w:rFonts w:ascii="Tahoma" w:hAnsi="Tahoma" w:cs="Tahoma"/>
          <w:sz w:val="20"/>
        </w:rPr>
        <w:t>----------------------------------------------</w:t>
      </w:r>
    </w:p>
    <w:p w14:paraId="6F841889" w14:textId="77777777" w:rsidR="00F842D1" w:rsidRPr="005A5460" w:rsidRDefault="00F842D1" w:rsidP="00C9233C">
      <w:pPr>
        <w:rPr>
          <w:rFonts w:ascii="Montserrat" w:hAnsi="Montserrat"/>
          <w:b/>
          <w:sz w:val="24"/>
          <w:lang w:val="es-MX"/>
        </w:rPr>
      </w:pPr>
      <w:r w:rsidRPr="005A5460">
        <w:rPr>
          <w:rFonts w:ascii="Montserrat" w:hAnsi="Montserrat"/>
        </w:rPr>
        <w:br w:type="page"/>
      </w:r>
    </w:p>
    <w:p w14:paraId="693CC500" w14:textId="5C1D6A4E"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2</w:t>
      </w:r>
      <w:r w:rsidR="00317CD6" w:rsidRPr="005A5460">
        <w:rPr>
          <w:rFonts w:ascii="Montserrat" w:hAnsi="Montserrat"/>
        </w:rPr>
        <w:t>.</w:t>
      </w:r>
      <w:r w:rsidR="0011680A" w:rsidRPr="005A5460">
        <w:rPr>
          <w:rFonts w:ascii="Montserrat" w:hAnsi="Montserrat"/>
        </w:rPr>
        <w:t xml:space="preserve"> ACREDITACIÓN DE LA PERSONALIDAD JURIDICA </w:t>
      </w:r>
    </w:p>
    <w:p w14:paraId="5E228966" w14:textId="77777777" w:rsidR="0011680A" w:rsidRPr="005A5460" w:rsidRDefault="0011680A" w:rsidP="0011680A">
      <w:pPr>
        <w:widowControl w:val="0"/>
        <w:autoSpaceDE w:val="0"/>
        <w:autoSpaceDN w:val="0"/>
        <w:rPr>
          <w:rFonts w:ascii="Montserrat" w:eastAsia="Arial" w:hAnsi="Montserrat" w:cs="Tahoma"/>
          <w:lang w:bidi="es-MX"/>
        </w:rPr>
      </w:pPr>
    </w:p>
    <w:p w14:paraId="45171B6D" w14:textId="22840209" w:rsidR="0011680A" w:rsidRPr="005A5460" w:rsidRDefault="0011680A" w:rsidP="0011680A">
      <w:pPr>
        <w:widowControl w:val="0"/>
        <w:autoSpaceDE w:val="0"/>
        <w:autoSpaceDN w:val="0"/>
        <w:jc w:val="right"/>
        <w:rPr>
          <w:rFonts w:ascii="Montserrat" w:eastAsia="Arial" w:hAnsi="Montserrat" w:cs="Tahoma"/>
          <w:lang w:bidi="es-MX"/>
        </w:rPr>
      </w:pPr>
      <w:r w:rsidRPr="005A5460">
        <w:rPr>
          <w:rFonts w:ascii="Montserrat" w:eastAsia="Arial" w:hAnsi="Montserrat" w:cs="Tahoma"/>
          <w:lang w:bidi="es-MX"/>
        </w:rPr>
        <w:t>Guadalajara Jalisco, a ___ de ____ del 2023.</w:t>
      </w:r>
    </w:p>
    <w:p w14:paraId="509FE6FE" w14:textId="6DFE051D"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216D78A4"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7FB9E14C" w14:textId="77777777" w:rsidR="0011680A" w:rsidRPr="005A5460" w:rsidRDefault="0011680A" w:rsidP="0011680A">
      <w:pPr>
        <w:jc w:val="both"/>
        <w:rPr>
          <w:rFonts w:ascii="Montserrat" w:hAnsi="Montserrat"/>
        </w:rPr>
      </w:pPr>
      <w:r w:rsidRPr="005A5460">
        <w:rPr>
          <w:rFonts w:ascii="Montserrat" w:hAnsi="Montserrat" w:cs="Tahoma"/>
          <w:b/>
        </w:rPr>
        <w:t>PRESENTE.</w:t>
      </w:r>
    </w:p>
    <w:p w14:paraId="190529E1" w14:textId="55349FEA" w:rsidR="0011680A" w:rsidRPr="005A5460" w:rsidRDefault="0011680A" w:rsidP="0011680A">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76246D95" w14:textId="77777777" w:rsidR="0011680A" w:rsidRPr="005A5460" w:rsidRDefault="0011680A" w:rsidP="0011680A">
      <w:pPr>
        <w:jc w:val="right"/>
        <w:rPr>
          <w:rFonts w:ascii="Montserrat" w:hAnsi="Montserrat" w:cs="Tahoma"/>
          <w:b/>
        </w:rPr>
      </w:pPr>
      <w:r w:rsidRPr="005A5460">
        <w:rPr>
          <w:rFonts w:ascii="Montserrat" w:hAnsi="Montserrat" w:cs="Tahoma"/>
          <w:b/>
        </w:rPr>
        <w:t xml:space="preserve">Directora de Gestión Administrativa </w:t>
      </w:r>
    </w:p>
    <w:p w14:paraId="6E8CECF4" w14:textId="77777777" w:rsidR="0011680A" w:rsidRPr="005A5460" w:rsidRDefault="0011680A" w:rsidP="0011680A">
      <w:pPr>
        <w:jc w:val="right"/>
        <w:rPr>
          <w:rFonts w:ascii="Montserrat" w:hAnsi="Montserrat" w:cs="Tahoma"/>
          <w:b/>
        </w:rPr>
      </w:pPr>
      <w:r w:rsidRPr="005A5460">
        <w:rPr>
          <w:rFonts w:ascii="Montserrat" w:hAnsi="Montserrat" w:cs="Tahoma"/>
          <w:b/>
        </w:rPr>
        <w:t>del O.P.D. Servicios de Salud Jalisco.</w:t>
      </w:r>
    </w:p>
    <w:p w14:paraId="2F6B4859" w14:textId="77777777" w:rsidR="0011680A" w:rsidRPr="005A5460" w:rsidRDefault="0011680A" w:rsidP="0011680A">
      <w:pPr>
        <w:jc w:val="center"/>
        <w:rPr>
          <w:rFonts w:ascii="Montserrat" w:hAnsi="Montserrat" w:cs="Arial"/>
          <w:bCs/>
          <w:sz w:val="16"/>
          <w:szCs w:val="16"/>
          <w:u w:val="single"/>
        </w:rPr>
      </w:pPr>
    </w:p>
    <w:p w14:paraId="41C353FA" w14:textId="71DC1583" w:rsidR="0011680A" w:rsidRPr="005A5460" w:rsidRDefault="0011680A" w:rsidP="0011680A">
      <w:pPr>
        <w:pStyle w:val="Encabezado"/>
        <w:jc w:val="both"/>
        <w:rPr>
          <w:rFonts w:ascii="Montserrat" w:hAnsi="Montserrat" w:cs="Arial"/>
          <w:bCs/>
        </w:rPr>
      </w:pPr>
      <w:r w:rsidRPr="005A5460">
        <w:rPr>
          <w:rFonts w:ascii="Montserrat" w:hAnsi="Montserrat" w:cs="Arial"/>
          <w:bCs/>
        </w:rPr>
        <w:t xml:space="preserve">(-------------------Nombre----------------), manifiesto bajo protesta de decir verdad, que los datos aquí asentados, son ciertos y han sido debidamente verificados, así como que cuento con </w:t>
      </w:r>
      <w:r w:rsidRPr="005A5460">
        <w:rPr>
          <w:rFonts w:ascii="Montserrat" w:hAnsi="Montserrat" w:cs="Arial"/>
        </w:rPr>
        <w:t>facultades suficientes</w:t>
      </w:r>
      <w:r w:rsidRPr="005A5460">
        <w:rPr>
          <w:rFonts w:ascii="Montserrat" w:hAnsi="Montserrat" w:cs="Arial"/>
          <w:bCs/>
        </w:rPr>
        <w:t xml:space="preserve"> para comprometerme por mi representada y suscribir la propuesta en la presente </w:t>
      </w:r>
      <w:r w:rsidR="009640AD">
        <w:rPr>
          <w:rFonts w:ascii="Montserrat" w:hAnsi="Montserrat" w:cs="Arial"/>
          <w:b/>
        </w:rPr>
        <w:t>SOLICITUD DE COTIZACIÓN INTERNACIONAL ABIERTA</w:t>
      </w:r>
      <w:r w:rsidR="00203D0C" w:rsidRPr="005A5460">
        <w:rPr>
          <w:rFonts w:ascii="Montserrat" w:hAnsi="Montserrat" w:cs="Arial"/>
          <w:b/>
        </w:rPr>
        <w:t xml:space="preserve"> MIXTA</w:t>
      </w:r>
      <w:r w:rsidR="0089386A" w:rsidRPr="005A5460">
        <w:rPr>
          <w:rFonts w:ascii="Montserrat" w:hAnsi="Montserrat" w:cs="Arial"/>
          <w:b/>
        </w:rPr>
        <w:t xml:space="preserve"> </w:t>
      </w:r>
      <w:r w:rsidR="0065566B">
        <w:rPr>
          <w:rFonts w:ascii="Montserrat" w:hAnsi="Montserrat" w:cs="Arial"/>
          <w:b/>
        </w:rPr>
        <w:t>AA-73-019-914010985-I-16-2023</w:t>
      </w:r>
      <w:r w:rsidR="00203D0C" w:rsidRPr="005A5460">
        <w:rPr>
          <w:rFonts w:ascii="Montserrat" w:hAnsi="Montserrat" w:cs="Arial"/>
          <w:b/>
        </w:rPr>
        <w:t xml:space="preserve"> (</w:t>
      </w:r>
      <w:r w:rsidR="008A399C">
        <w:rPr>
          <w:rFonts w:ascii="Montserrat" w:hAnsi="Montserrat" w:cs="Arial"/>
          <w:b/>
        </w:rPr>
        <w:t>SSJ-SGA-DGA-CA-SECG-010-2023</w:t>
      </w:r>
      <w:r w:rsidR="00203D0C" w:rsidRPr="005A5460">
        <w:rPr>
          <w:rFonts w:ascii="Montserrat" w:hAnsi="Montserrat" w:cs="Arial"/>
          <w:b/>
        </w:rPr>
        <w:t xml:space="preserve">) </w:t>
      </w:r>
      <w:r w:rsidR="00317CD6" w:rsidRPr="005A5460">
        <w:rPr>
          <w:rFonts w:ascii="Montserrat" w:hAnsi="Montserrat" w:cs="Arial"/>
          <w:b/>
        </w:rPr>
        <w:t>“</w:t>
      </w:r>
      <w:r w:rsidR="00EF2DD5">
        <w:rPr>
          <w:rFonts w:ascii="Montserrat" w:hAnsi="Montserrat" w:cs="Arial"/>
          <w:b/>
        </w:rPr>
        <w:t>ADQUISICIÓN DE TIRAS REACTIVAS PARA EL PROGRAMA DE FORTALECIMIENTO A LA ATENCIÓN MÉDICA</w:t>
      </w:r>
      <w:r w:rsidR="00317CD6" w:rsidRPr="005A5460">
        <w:rPr>
          <w:rFonts w:ascii="Montserrat" w:hAnsi="Montserrat" w:cs="Arial"/>
          <w:b/>
        </w:rPr>
        <w:t>”</w:t>
      </w:r>
      <w:r w:rsidRPr="005A5460">
        <w:rPr>
          <w:rFonts w:ascii="Montserrat" w:eastAsia="Century Gothic" w:hAnsi="Montserrat" w:cs="Tahoma"/>
          <w:b/>
          <w:smallCaps/>
          <w:color w:val="000000"/>
          <w:lang w:eastAsia="en-US"/>
        </w:rPr>
        <w:t xml:space="preserve"> </w:t>
      </w:r>
      <w:r w:rsidRPr="005A5460">
        <w:rPr>
          <w:rFonts w:ascii="Montserrat" w:hAnsi="Montserrat" w:cs="Courier New"/>
        </w:rPr>
        <w:t>a</w:t>
      </w:r>
      <w:r w:rsidRPr="005A5460">
        <w:rPr>
          <w:rFonts w:ascii="Montserrat" w:hAnsi="Montserrat" w:cs="Arial"/>
          <w:bCs/>
        </w:rPr>
        <w:t xml:space="preserve"> nombre y representación de: </w:t>
      </w:r>
      <w:r w:rsidRPr="005A5460">
        <w:rPr>
          <w:rFonts w:ascii="Montserrat" w:hAnsi="Montserrat" w:cs="Arial"/>
          <w:bCs/>
          <w:u w:val="single"/>
        </w:rPr>
        <w:t>(El participante debe asentar el nombre de la empresa)</w:t>
      </w:r>
      <w:r w:rsidRPr="005A5460">
        <w:rPr>
          <w:rFonts w:ascii="Montserrat" w:hAnsi="Montserrat" w:cs="Arial"/>
          <w:bCs/>
        </w:rPr>
        <w:t>; y que la documentación que se entrega con la propuesta es verídica y fidedigna.</w:t>
      </w:r>
    </w:p>
    <w:p w14:paraId="7D7968E5" w14:textId="77777777" w:rsidR="0011680A" w:rsidRPr="005A5460" w:rsidRDefault="0011680A" w:rsidP="0011680A">
      <w:pPr>
        <w:tabs>
          <w:tab w:val="center" w:pos="4419"/>
          <w:tab w:val="right" w:pos="8838"/>
        </w:tabs>
        <w:jc w:val="both"/>
        <w:rPr>
          <w:rFonts w:ascii="Montserrat" w:hAnsi="Montserrat" w:cs="Courier New"/>
          <w:sz w:val="18"/>
          <w:szCs w:val="18"/>
          <w:lang w:val="es-ES_tradnl" w:eastAsia="en-US"/>
        </w:rPr>
      </w:pPr>
    </w:p>
    <w:tbl>
      <w:tblPr>
        <w:tblpPr w:leftFromText="141" w:rightFromText="141" w:vertAnchor="text" w:tblpY="1"/>
        <w:tblOverlap w:val="never"/>
        <w:tblW w:w="10404"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4A0" w:firstRow="1" w:lastRow="0" w:firstColumn="1" w:lastColumn="0" w:noHBand="0" w:noVBand="1"/>
      </w:tblPr>
      <w:tblGrid>
        <w:gridCol w:w="1172"/>
        <w:gridCol w:w="9232"/>
      </w:tblGrid>
      <w:tr w:rsidR="0011680A" w:rsidRPr="005A5460" w14:paraId="1F3AEBD0" w14:textId="77777777" w:rsidTr="00F36F40">
        <w:trPr>
          <w:cantSplit/>
          <w:trHeight w:val="2950"/>
        </w:trPr>
        <w:tc>
          <w:tcPr>
            <w:tcW w:w="1172" w:type="dxa"/>
            <w:tcBorders>
              <w:top w:val="single" w:sz="12" w:space="0" w:color="auto"/>
              <w:left w:val="single" w:sz="12" w:space="0" w:color="auto"/>
              <w:bottom w:val="single" w:sz="12" w:space="0" w:color="auto"/>
              <w:right w:val="single" w:sz="12" w:space="0" w:color="auto"/>
            </w:tcBorders>
            <w:shd w:val="clear" w:color="auto" w:fill="002060"/>
            <w:vAlign w:val="center"/>
            <w:hideMark/>
          </w:tcPr>
          <w:p w14:paraId="35BA198B" w14:textId="77777777" w:rsidR="0011680A" w:rsidRPr="005A5460" w:rsidRDefault="0011680A" w:rsidP="00F36F40">
            <w:pPr>
              <w:ind w:right="64"/>
              <w:jc w:val="center"/>
              <w:rPr>
                <w:rFonts w:ascii="Montserrat" w:hAnsi="Montserrat" w:cs="Arial"/>
                <w:b/>
                <w:bCs/>
                <w:sz w:val="16"/>
                <w:lang w:val="es-ES_tradnl" w:eastAsia="en-US"/>
              </w:rPr>
            </w:pPr>
            <w:r w:rsidRPr="005A5460">
              <w:rPr>
                <w:rFonts w:ascii="Montserrat" w:hAnsi="Montserrat" w:cs="Arial"/>
                <w:bCs/>
                <w:sz w:val="16"/>
                <w:lang w:val="es-ES_tradnl" w:eastAsia="en-US"/>
              </w:rPr>
              <w:t>Persona Moral</w:t>
            </w:r>
          </w:p>
        </w:tc>
        <w:tc>
          <w:tcPr>
            <w:tcW w:w="9232" w:type="dxa"/>
            <w:tcBorders>
              <w:top w:val="single" w:sz="12" w:space="0" w:color="auto"/>
              <w:left w:val="single" w:sz="12" w:space="0" w:color="auto"/>
              <w:bottom w:val="single" w:sz="12" w:space="0" w:color="auto"/>
              <w:right w:val="single" w:sz="12" w:space="0" w:color="auto"/>
            </w:tcBorders>
            <w:hideMark/>
          </w:tcPr>
          <w:p w14:paraId="3F72C92E" w14:textId="77777777" w:rsidR="0011680A" w:rsidRPr="005A5460" w:rsidRDefault="0011680A" w:rsidP="00F36F40">
            <w:pPr>
              <w:ind w:right="14"/>
              <w:rPr>
                <w:rFonts w:ascii="Montserrat" w:hAnsi="Montserrat" w:cs="Arial"/>
                <w:bCs/>
                <w:sz w:val="16"/>
                <w:lang w:val="es-ES_tradnl" w:eastAsia="en-US"/>
              </w:rPr>
            </w:pPr>
            <w:r w:rsidRPr="005A5460">
              <w:rPr>
                <w:rFonts w:ascii="Montserrat" w:hAnsi="Montserrat" w:cs="Arial"/>
                <w:bCs/>
                <w:sz w:val="16"/>
                <w:lang w:val="es-ES_tradnl" w:eastAsia="en-US"/>
              </w:rPr>
              <w:t>Registro Federal de Contribuyentes, con Homoclave: _______________________________________________</w:t>
            </w:r>
          </w:p>
          <w:p w14:paraId="319CC1D4"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Nombre o razón social: _____________________________________________________________________________________</w:t>
            </w:r>
          </w:p>
          <w:p w14:paraId="65C4ACDE"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
                <w:bCs/>
                <w:sz w:val="16"/>
                <w:lang w:val="es-ES_tradnl" w:eastAsia="en-US"/>
              </w:rPr>
              <w:t xml:space="preserve">Estratificación: </w:t>
            </w:r>
            <w:r w:rsidRPr="005A5460">
              <w:rPr>
                <w:rFonts w:ascii="Montserrat" w:hAnsi="Montserrat" w:cs="Arial"/>
                <w:bCs/>
                <w:sz w:val="16"/>
                <w:lang w:val="es-ES_tradnl" w:eastAsia="en-US"/>
              </w:rPr>
              <w:t>____________________________________________________________________________________________</w:t>
            </w:r>
          </w:p>
          <w:p w14:paraId="4528AC18"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Domicilio Fiscal:  Calle y número: ________________________________________________________________</w:t>
            </w:r>
          </w:p>
          <w:p w14:paraId="445F00B1"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 xml:space="preserve">Colonia: _______________________________ </w:t>
            </w:r>
            <w:r w:rsidRPr="005A5460">
              <w:rPr>
                <w:rFonts w:ascii="Montserrat" w:hAnsi="Montserrat" w:cs="Arial"/>
                <w:bCs/>
                <w:sz w:val="16"/>
              </w:rPr>
              <w:t>Demarcación Territorial</w:t>
            </w:r>
            <w:r w:rsidRPr="005A5460">
              <w:rPr>
                <w:rFonts w:ascii="Montserrat" w:hAnsi="Montserrat" w:cs="Arial"/>
                <w:bCs/>
                <w:sz w:val="16"/>
                <w:lang w:val="es-ES_tradnl" w:eastAsia="en-US"/>
              </w:rPr>
              <w:t xml:space="preserve"> o Municipio: ___________________________</w:t>
            </w:r>
          </w:p>
          <w:p w14:paraId="0BAA5654"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Código Postal: __________________________Entidad Federativa: ____________________________________</w:t>
            </w:r>
          </w:p>
          <w:p w14:paraId="20BE87B2"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Teléfonos: _______________________________________________</w:t>
            </w:r>
          </w:p>
          <w:p w14:paraId="48686D76"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Correo electrónico: ____________________________________________________________________________</w:t>
            </w:r>
          </w:p>
          <w:p w14:paraId="693C31BD"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 de la escritura pública en la que consta su acta constitutiva: _____________________Fecha: ___________</w:t>
            </w:r>
          </w:p>
          <w:p w14:paraId="454D12C0"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 xml:space="preserve">Nombre y número y lugar del Notario Público ante el cual se dio fe de </w:t>
            </w:r>
            <w:proofErr w:type="gramStart"/>
            <w:r w:rsidRPr="005A5460">
              <w:rPr>
                <w:rFonts w:ascii="Montserrat" w:hAnsi="Montserrat" w:cs="Arial"/>
                <w:bCs/>
                <w:sz w:val="16"/>
                <w:lang w:val="es-ES_tradnl" w:eastAsia="en-US"/>
              </w:rPr>
              <w:t>la misma</w:t>
            </w:r>
            <w:proofErr w:type="gramEnd"/>
            <w:r w:rsidRPr="005A5460">
              <w:rPr>
                <w:rFonts w:ascii="Montserrat" w:hAnsi="Montserrat" w:cs="Arial"/>
                <w:bCs/>
                <w:sz w:val="16"/>
                <w:lang w:val="es-ES_tradnl" w:eastAsia="en-US"/>
              </w:rPr>
              <w:t xml:space="preserve">: </w:t>
            </w:r>
          </w:p>
          <w:p w14:paraId="38D52997"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____________________________________________________________________________________________________________</w:t>
            </w:r>
          </w:p>
          <w:p w14:paraId="64A95787"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Relación de Accionistas: _______________________________________________________________________</w:t>
            </w:r>
          </w:p>
          <w:p w14:paraId="4F8FAF6F"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Apellido Paterno:           Apellido Materno:              Nombres:                              R.F.C.</w:t>
            </w:r>
          </w:p>
          <w:p w14:paraId="564A038C"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____________________      ______________       _______________          _________________</w:t>
            </w:r>
          </w:p>
          <w:p w14:paraId="707703F9"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___________________      ______________       _______________          _________________</w:t>
            </w:r>
          </w:p>
          <w:p w14:paraId="20E059CD"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Descripción del objeto social: ___________________________________________________________________</w:t>
            </w:r>
          </w:p>
          <w:p w14:paraId="59E1C824"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Reformas al acta constitutiva: ___________________________________________________________________</w:t>
            </w:r>
          </w:p>
          <w:p w14:paraId="45C7EF89"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Datos de su Inscripción en el Registro Público de Comercio:</w:t>
            </w:r>
          </w:p>
          <w:p w14:paraId="223D282C"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Número:_______________________ Folio: _____________________ Fecha:________________________</w:t>
            </w:r>
          </w:p>
        </w:tc>
      </w:tr>
      <w:tr w:rsidR="0011680A" w:rsidRPr="005A5460" w14:paraId="2A07810B" w14:textId="77777777" w:rsidTr="00F36F40">
        <w:trPr>
          <w:cantSplit/>
          <w:trHeight w:val="100"/>
        </w:trPr>
        <w:tc>
          <w:tcPr>
            <w:tcW w:w="10404" w:type="dxa"/>
            <w:gridSpan w:val="2"/>
            <w:tcBorders>
              <w:top w:val="single" w:sz="12" w:space="0" w:color="auto"/>
              <w:left w:val="nil"/>
              <w:bottom w:val="single" w:sz="12" w:space="0" w:color="auto"/>
              <w:right w:val="nil"/>
            </w:tcBorders>
            <w:vAlign w:val="center"/>
          </w:tcPr>
          <w:p w14:paraId="6E60D6F4" w14:textId="77777777" w:rsidR="0011680A" w:rsidRPr="005A5460" w:rsidRDefault="0011680A" w:rsidP="00F36F40">
            <w:pPr>
              <w:spacing w:line="40" w:lineRule="exact"/>
              <w:ind w:right="11"/>
              <w:rPr>
                <w:rFonts w:ascii="Montserrat" w:hAnsi="Montserrat" w:cs="Arial"/>
                <w:bCs/>
                <w:sz w:val="16"/>
                <w:lang w:val="es-ES_tradnl" w:eastAsia="en-US"/>
              </w:rPr>
            </w:pPr>
          </w:p>
          <w:p w14:paraId="142351D8" w14:textId="77777777" w:rsidR="0011680A" w:rsidRPr="005A5460" w:rsidRDefault="0011680A" w:rsidP="00F36F40">
            <w:pPr>
              <w:spacing w:line="40" w:lineRule="exact"/>
              <w:ind w:right="11"/>
              <w:rPr>
                <w:rFonts w:ascii="Montserrat" w:hAnsi="Montserrat" w:cs="Arial"/>
                <w:bCs/>
                <w:sz w:val="16"/>
                <w:lang w:val="es-ES_tradnl" w:eastAsia="en-US"/>
              </w:rPr>
            </w:pPr>
          </w:p>
        </w:tc>
      </w:tr>
      <w:tr w:rsidR="0011680A" w:rsidRPr="005A5460" w14:paraId="1A2C1E4F" w14:textId="77777777" w:rsidTr="00F36F40">
        <w:trPr>
          <w:cantSplit/>
          <w:trHeight w:val="50"/>
        </w:trPr>
        <w:tc>
          <w:tcPr>
            <w:tcW w:w="1172" w:type="dxa"/>
            <w:tcBorders>
              <w:top w:val="single" w:sz="12" w:space="0" w:color="auto"/>
              <w:left w:val="single" w:sz="12" w:space="0" w:color="auto"/>
              <w:bottom w:val="single" w:sz="12" w:space="0" w:color="auto"/>
              <w:right w:val="single" w:sz="12" w:space="0" w:color="auto"/>
            </w:tcBorders>
            <w:shd w:val="clear" w:color="auto" w:fill="002060"/>
            <w:vAlign w:val="center"/>
            <w:hideMark/>
          </w:tcPr>
          <w:p w14:paraId="7CEE57F6" w14:textId="77777777" w:rsidR="0011680A" w:rsidRPr="005A5460" w:rsidRDefault="0011680A" w:rsidP="00F36F40">
            <w:pPr>
              <w:ind w:right="64"/>
              <w:jc w:val="center"/>
              <w:rPr>
                <w:rFonts w:ascii="Montserrat" w:hAnsi="Montserrat" w:cs="Arial"/>
                <w:bCs/>
                <w:sz w:val="16"/>
                <w:lang w:val="es-ES_tradnl" w:eastAsia="en-US"/>
              </w:rPr>
            </w:pPr>
            <w:r w:rsidRPr="005A5460">
              <w:rPr>
                <w:rFonts w:ascii="Montserrat" w:hAnsi="Montserrat" w:cs="Arial"/>
                <w:bCs/>
                <w:sz w:val="16"/>
                <w:lang w:val="es-ES_tradnl" w:eastAsia="en-US"/>
              </w:rPr>
              <w:t>Datos del Representante Legal</w:t>
            </w:r>
          </w:p>
        </w:tc>
        <w:tc>
          <w:tcPr>
            <w:tcW w:w="9232" w:type="dxa"/>
            <w:tcBorders>
              <w:top w:val="single" w:sz="12" w:space="0" w:color="auto"/>
              <w:left w:val="single" w:sz="12" w:space="0" w:color="auto"/>
              <w:bottom w:val="single" w:sz="12" w:space="0" w:color="auto"/>
              <w:right w:val="single" w:sz="12" w:space="0" w:color="auto"/>
            </w:tcBorders>
            <w:hideMark/>
          </w:tcPr>
          <w:p w14:paraId="5EB177D2"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Nombre del apoderado o representante: _____________________ R.F.C._______________</w:t>
            </w:r>
          </w:p>
          <w:p w14:paraId="594E8C14"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Domicilio Fiscal del apoderado o representante: ___________________________________</w:t>
            </w:r>
          </w:p>
          <w:p w14:paraId="3560BE79"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Datos del documento mediante el cual acredita su personalidad y facultades. ______________</w:t>
            </w:r>
          </w:p>
          <w:p w14:paraId="5B77EE50"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Escritura pública número: ______________________________Fecha: __________________________________</w:t>
            </w:r>
          </w:p>
          <w:p w14:paraId="22FE6268"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Nombre, número y lugar del notario público ante el cual se otorgó: __________________________________</w:t>
            </w:r>
          </w:p>
          <w:p w14:paraId="1412067A"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 xml:space="preserve">El representante Legal deberá señalar qué documentación incluirá en la proposición, del cual deberá de </w:t>
            </w:r>
            <w:r w:rsidRPr="005A5460">
              <w:rPr>
                <w:rFonts w:ascii="Montserrat" w:hAnsi="Montserrat" w:cs="Arial"/>
                <w:b/>
                <w:bCs/>
                <w:sz w:val="16"/>
                <w:lang w:val="es-ES_tradnl" w:eastAsia="en-US"/>
              </w:rPr>
              <w:t>adjuntar copia</w:t>
            </w:r>
            <w:r w:rsidRPr="005A5460">
              <w:rPr>
                <w:rFonts w:ascii="Montserrat" w:hAnsi="Montserrat" w:cs="Arial"/>
                <w:bCs/>
                <w:sz w:val="16"/>
                <w:lang w:val="es-ES_tradnl" w:eastAsia="en-US"/>
              </w:rPr>
              <w:t>:</w:t>
            </w:r>
          </w:p>
          <w:p w14:paraId="128F2FDE"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Identificación oficial vigente: Credencial para votar:______ Pasaporte:________ Cédula Profesional______ FM2 o FM3______</w:t>
            </w:r>
          </w:p>
        </w:tc>
      </w:tr>
      <w:tr w:rsidR="0011680A" w:rsidRPr="005A5460" w14:paraId="19E9CD03" w14:textId="77777777" w:rsidTr="00F36F40">
        <w:trPr>
          <w:cantSplit/>
          <w:trHeight w:val="60"/>
        </w:trPr>
        <w:tc>
          <w:tcPr>
            <w:tcW w:w="10404" w:type="dxa"/>
            <w:gridSpan w:val="2"/>
            <w:tcBorders>
              <w:top w:val="single" w:sz="12" w:space="0" w:color="auto"/>
              <w:left w:val="nil"/>
              <w:bottom w:val="single" w:sz="12" w:space="0" w:color="auto"/>
              <w:right w:val="nil"/>
            </w:tcBorders>
            <w:vAlign w:val="bottom"/>
          </w:tcPr>
          <w:p w14:paraId="29937B31" w14:textId="77777777" w:rsidR="0011680A" w:rsidRPr="005A5460" w:rsidRDefault="0011680A" w:rsidP="00F36F40">
            <w:pPr>
              <w:ind w:right="64"/>
              <w:rPr>
                <w:rFonts w:ascii="Montserrat" w:hAnsi="Montserrat" w:cs="Arial"/>
                <w:bCs/>
                <w:sz w:val="16"/>
                <w:lang w:val="es-ES_tradnl" w:eastAsia="en-US"/>
              </w:rPr>
            </w:pPr>
          </w:p>
        </w:tc>
      </w:tr>
      <w:tr w:rsidR="0011680A" w:rsidRPr="005A5460" w14:paraId="67FEEB80" w14:textId="77777777" w:rsidTr="00F36F40">
        <w:trPr>
          <w:cantSplit/>
          <w:trHeight w:val="50"/>
        </w:trPr>
        <w:tc>
          <w:tcPr>
            <w:tcW w:w="1172" w:type="dxa"/>
            <w:tcBorders>
              <w:top w:val="single" w:sz="12" w:space="0" w:color="auto"/>
              <w:left w:val="single" w:sz="12" w:space="0" w:color="auto"/>
              <w:bottom w:val="single" w:sz="12" w:space="0" w:color="auto"/>
              <w:right w:val="single" w:sz="12" w:space="0" w:color="auto"/>
            </w:tcBorders>
            <w:shd w:val="clear" w:color="auto" w:fill="002060"/>
            <w:vAlign w:val="center"/>
            <w:hideMark/>
          </w:tcPr>
          <w:p w14:paraId="396AA722" w14:textId="77777777" w:rsidR="0011680A" w:rsidRPr="005A5460" w:rsidRDefault="0011680A" w:rsidP="00F36F40">
            <w:pPr>
              <w:ind w:right="64"/>
              <w:jc w:val="center"/>
              <w:rPr>
                <w:rFonts w:ascii="Montserrat" w:hAnsi="Montserrat" w:cs="Arial"/>
                <w:bCs/>
                <w:sz w:val="16"/>
                <w:lang w:val="es-ES_tradnl" w:eastAsia="en-US"/>
              </w:rPr>
            </w:pPr>
            <w:r w:rsidRPr="005A5460">
              <w:rPr>
                <w:rFonts w:ascii="Montserrat" w:hAnsi="Montserrat" w:cs="Arial"/>
                <w:bCs/>
                <w:sz w:val="16"/>
                <w:lang w:val="es-ES_tradnl" w:eastAsia="en-US"/>
              </w:rPr>
              <w:t>Persona física</w:t>
            </w:r>
          </w:p>
        </w:tc>
        <w:tc>
          <w:tcPr>
            <w:tcW w:w="9232" w:type="dxa"/>
            <w:tcBorders>
              <w:top w:val="single" w:sz="12" w:space="0" w:color="auto"/>
              <w:left w:val="single" w:sz="12" w:space="0" w:color="auto"/>
              <w:bottom w:val="single" w:sz="12" w:space="0" w:color="auto"/>
              <w:right w:val="single" w:sz="12" w:space="0" w:color="auto"/>
            </w:tcBorders>
            <w:hideMark/>
          </w:tcPr>
          <w:p w14:paraId="4B9AA249" w14:textId="77777777" w:rsidR="0011680A" w:rsidRPr="005A5460" w:rsidRDefault="0011680A" w:rsidP="00F36F40">
            <w:pPr>
              <w:ind w:right="14"/>
              <w:rPr>
                <w:rFonts w:ascii="Montserrat" w:hAnsi="Montserrat" w:cs="Arial"/>
                <w:bCs/>
                <w:sz w:val="16"/>
                <w:lang w:val="es-ES_tradnl" w:eastAsia="en-US"/>
              </w:rPr>
            </w:pPr>
            <w:r w:rsidRPr="005A5460">
              <w:rPr>
                <w:rFonts w:ascii="Montserrat" w:hAnsi="Montserrat" w:cs="Arial"/>
                <w:bCs/>
                <w:sz w:val="16"/>
                <w:lang w:val="es-ES_tradnl" w:eastAsia="en-US"/>
              </w:rPr>
              <w:t>Registro Federal de Contribuyentes, con Homoclave: _______________________________________________</w:t>
            </w:r>
          </w:p>
          <w:p w14:paraId="0650A9AF"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Nombre: _____________________________________________________________________________________</w:t>
            </w:r>
          </w:p>
          <w:p w14:paraId="5F8A45E9"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
                <w:bCs/>
                <w:sz w:val="16"/>
                <w:lang w:val="es-ES_tradnl" w:eastAsia="en-US"/>
              </w:rPr>
              <w:t xml:space="preserve">Estratificación: </w:t>
            </w:r>
            <w:r w:rsidRPr="005A5460">
              <w:rPr>
                <w:rFonts w:ascii="Montserrat" w:hAnsi="Montserrat" w:cs="Arial"/>
                <w:bCs/>
                <w:sz w:val="16"/>
                <w:lang w:val="es-ES_tradnl" w:eastAsia="en-US"/>
              </w:rPr>
              <w:t>____________________________________________________________________________________________</w:t>
            </w:r>
          </w:p>
          <w:p w14:paraId="56A8E358"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Domicilio Fiscal:  Calle y número: ________________________________________________________________</w:t>
            </w:r>
          </w:p>
          <w:p w14:paraId="28268FCC"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 xml:space="preserve">Colonia: ________________________________ </w:t>
            </w:r>
            <w:r w:rsidRPr="005A5460">
              <w:rPr>
                <w:rFonts w:ascii="Montserrat" w:hAnsi="Montserrat" w:cs="Arial"/>
                <w:bCs/>
                <w:sz w:val="16"/>
              </w:rPr>
              <w:t xml:space="preserve">Demarcación Territorial </w:t>
            </w:r>
            <w:r w:rsidRPr="005A5460">
              <w:rPr>
                <w:rFonts w:ascii="Montserrat" w:hAnsi="Montserrat" w:cs="Arial"/>
                <w:bCs/>
                <w:sz w:val="16"/>
                <w:lang w:val="es-ES_tradnl" w:eastAsia="en-US"/>
              </w:rPr>
              <w:t>o Municipio: ___________________________</w:t>
            </w:r>
          </w:p>
          <w:p w14:paraId="6A673D01"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Código Postal: __________________________ Entidad Federativa: ____________________________________</w:t>
            </w:r>
          </w:p>
          <w:p w14:paraId="159C3C89"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Teléfonos: _______________________________________________</w:t>
            </w:r>
          </w:p>
          <w:p w14:paraId="25CB2033"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Correo electrónico: ____________________________________________________________________________</w:t>
            </w:r>
          </w:p>
          <w:p w14:paraId="7C9F027D"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No. de folio del Acta de Nacimiento: _____________________Fecha: _____________________</w:t>
            </w:r>
          </w:p>
          <w:p w14:paraId="7B2F7DED" w14:textId="77777777" w:rsidR="0011680A" w:rsidRPr="005A5460" w:rsidRDefault="0011680A" w:rsidP="00F36F40">
            <w:pPr>
              <w:ind w:right="64"/>
              <w:rPr>
                <w:rFonts w:ascii="Montserrat" w:hAnsi="Montserrat" w:cs="Arial"/>
                <w:bCs/>
                <w:sz w:val="16"/>
                <w:lang w:val="es-ES_tradnl" w:eastAsia="en-US"/>
              </w:rPr>
            </w:pPr>
            <w:r w:rsidRPr="005A5460">
              <w:rPr>
                <w:rFonts w:ascii="Montserrat" w:hAnsi="Montserrat" w:cs="Arial"/>
                <w:bCs/>
                <w:sz w:val="16"/>
                <w:lang w:val="es-ES_tradnl" w:eastAsia="en-US"/>
              </w:rPr>
              <w:t>Descripción del objeto social: ___________________________________________________________________</w:t>
            </w:r>
          </w:p>
        </w:tc>
      </w:tr>
    </w:tbl>
    <w:p w14:paraId="399D77D3" w14:textId="77777777" w:rsidR="0011680A" w:rsidRPr="005A5460" w:rsidRDefault="0011680A" w:rsidP="0011680A">
      <w:pPr>
        <w:jc w:val="both"/>
        <w:rPr>
          <w:rFonts w:ascii="Montserrat" w:hAnsi="Montserrat" w:cs="Tahoma"/>
          <w:b/>
        </w:rPr>
      </w:pPr>
    </w:p>
    <w:p w14:paraId="690AA9D3" w14:textId="59C04450" w:rsidR="0011680A" w:rsidRPr="005A5460" w:rsidRDefault="0011680A" w:rsidP="0011680A">
      <w:pPr>
        <w:jc w:val="both"/>
        <w:rPr>
          <w:rFonts w:ascii="Montserrat" w:hAnsi="Montserrat" w:cs="Tahoma"/>
        </w:rPr>
      </w:pPr>
      <w:r w:rsidRPr="005A5460">
        <w:rPr>
          <w:rFonts w:ascii="Montserrat" w:hAnsi="Montserrat" w:cs="Tahoma"/>
        </w:rPr>
        <w:t>Asimismo, manifiesto bajo protesta de decir verdad, que los datos señalados cumplen con los requisitos necesarios para acreditar la existencia de la persona moral y del tipo o alcances jurídicos de las facultades otorgadas a sus representantes legales</w:t>
      </w:r>
      <w:r w:rsidR="00317CD6" w:rsidRPr="005A5460">
        <w:rPr>
          <w:rFonts w:ascii="Montserrat" w:hAnsi="Montserrat" w:cs="Tahoma"/>
        </w:rPr>
        <w:t>.</w:t>
      </w:r>
    </w:p>
    <w:p w14:paraId="40098821" w14:textId="77777777" w:rsidR="00317CD6" w:rsidRPr="005A5460" w:rsidRDefault="00317CD6" w:rsidP="0011680A">
      <w:pPr>
        <w:jc w:val="both"/>
        <w:rPr>
          <w:rFonts w:ascii="Montserrat" w:hAnsi="Montserrat" w:cs="Tahoma"/>
          <w:b/>
          <w:bCs/>
        </w:rPr>
      </w:pPr>
    </w:p>
    <w:p w14:paraId="5921EB21" w14:textId="77777777" w:rsidR="0011680A" w:rsidRPr="005A5460" w:rsidRDefault="0011680A" w:rsidP="0011680A">
      <w:pPr>
        <w:jc w:val="center"/>
        <w:rPr>
          <w:rFonts w:ascii="Montserrat" w:hAnsi="Montserrat" w:cs="Tahoma"/>
        </w:rPr>
      </w:pPr>
      <w:r w:rsidRPr="005A5460">
        <w:rPr>
          <w:rFonts w:ascii="Montserrat" w:hAnsi="Montserrat" w:cs="Tahoma"/>
          <w:b/>
        </w:rPr>
        <w:t>ATENTAMENTE</w:t>
      </w:r>
    </w:p>
    <w:p w14:paraId="054624E9" w14:textId="77777777" w:rsidR="0011680A" w:rsidRPr="005A5460" w:rsidRDefault="0011680A" w:rsidP="0011680A">
      <w:pPr>
        <w:jc w:val="center"/>
        <w:rPr>
          <w:rFonts w:ascii="Montserrat" w:hAnsi="Montserrat" w:cs="Tahoma"/>
        </w:rPr>
      </w:pPr>
      <w:r w:rsidRPr="005A5460">
        <w:rPr>
          <w:rFonts w:ascii="Montserrat" w:hAnsi="Montserrat" w:cs="Tahoma"/>
        </w:rPr>
        <w:t>________________________________</w:t>
      </w:r>
    </w:p>
    <w:p w14:paraId="57FC03F7" w14:textId="02F71EB9" w:rsidR="0011680A" w:rsidRPr="005A5460" w:rsidRDefault="0011680A" w:rsidP="0011680A">
      <w:pPr>
        <w:jc w:val="center"/>
        <w:rPr>
          <w:rFonts w:ascii="Montserrat" w:hAnsi="Montserrat" w:cs="Tahoma"/>
        </w:rPr>
      </w:pPr>
      <w:r w:rsidRPr="005A5460">
        <w:rPr>
          <w:rFonts w:ascii="Montserrat" w:hAnsi="Montserrat" w:cs="Tahoma"/>
        </w:rPr>
        <w:t>(Nombre y Firma del Representante Legal)</w:t>
      </w:r>
      <w:bookmarkStart w:id="26" w:name="_Toc54700287"/>
      <w:bookmarkStart w:id="27" w:name="_Toc58671282"/>
    </w:p>
    <w:p w14:paraId="5D624D49" w14:textId="1F3BDE90" w:rsidR="0089386A" w:rsidRPr="005A5460" w:rsidRDefault="0089386A" w:rsidP="0011680A">
      <w:pPr>
        <w:jc w:val="center"/>
        <w:rPr>
          <w:rFonts w:ascii="Montserrat" w:hAnsi="Montserrat" w:cs="Tahoma"/>
        </w:rPr>
      </w:pPr>
    </w:p>
    <w:p w14:paraId="56D5FA26" w14:textId="69EA7AB7" w:rsidR="0089386A" w:rsidRPr="005A5460" w:rsidRDefault="0089386A" w:rsidP="0011680A">
      <w:pPr>
        <w:jc w:val="center"/>
        <w:rPr>
          <w:rFonts w:ascii="Montserrat" w:hAnsi="Montserrat" w:cs="Tahoma"/>
        </w:rPr>
      </w:pPr>
    </w:p>
    <w:p w14:paraId="6372A26F" w14:textId="3FCE6201" w:rsidR="0089386A" w:rsidRPr="005A5460" w:rsidRDefault="0089386A">
      <w:pPr>
        <w:rPr>
          <w:rFonts w:ascii="Montserrat" w:hAnsi="Montserrat" w:cs="Tahoma"/>
        </w:rPr>
      </w:pPr>
      <w:r w:rsidRPr="005A5460">
        <w:rPr>
          <w:rFonts w:ascii="Montserrat" w:hAnsi="Montserrat" w:cs="Tahoma"/>
        </w:rPr>
        <w:br w:type="page"/>
      </w:r>
    </w:p>
    <w:p w14:paraId="6B92867E" w14:textId="77777777" w:rsidR="0089386A" w:rsidRPr="005A5460" w:rsidRDefault="0089386A" w:rsidP="0011680A">
      <w:pPr>
        <w:jc w:val="center"/>
        <w:rPr>
          <w:rFonts w:ascii="Montserrat" w:hAnsi="Montserrat" w:cs="Tahoma"/>
        </w:rPr>
      </w:pPr>
    </w:p>
    <w:p w14:paraId="7A30F1DE" w14:textId="2FBE02BF"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2</w:t>
      </w:r>
      <w:r w:rsidR="00317CD6" w:rsidRPr="005A5460">
        <w:rPr>
          <w:rFonts w:ascii="Montserrat" w:hAnsi="Montserrat"/>
        </w:rPr>
        <w:t xml:space="preserve"> </w:t>
      </w:r>
      <w:r w:rsidR="0011680A" w:rsidRPr="005A5460">
        <w:rPr>
          <w:rFonts w:ascii="Montserrat" w:hAnsi="Montserrat"/>
        </w:rPr>
        <w:t>BIS</w:t>
      </w:r>
      <w:bookmarkEnd w:id="26"/>
      <w:r w:rsidR="00317CD6" w:rsidRPr="005A5460">
        <w:rPr>
          <w:rFonts w:ascii="Montserrat" w:hAnsi="Montserrat"/>
        </w:rPr>
        <w:t>.</w:t>
      </w:r>
      <w:r w:rsidR="0011680A" w:rsidRPr="005A5460">
        <w:rPr>
          <w:rFonts w:ascii="Montserrat" w:hAnsi="Montserrat"/>
        </w:rPr>
        <w:t xml:space="preserve"> IDENTIFICACION OFCIAL</w:t>
      </w:r>
      <w:bookmarkEnd w:id="27"/>
    </w:p>
    <w:p w14:paraId="42BBDB5E" w14:textId="77777777" w:rsidR="0011680A" w:rsidRPr="005A5460" w:rsidRDefault="0011680A" w:rsidP="0011680A">
      <w:pPr>
        <w:jc w:val="center"/>
        <w:rPr>
          <w:rFonts w:ascii="Montserrat" w:hAnsi="Montserrat"/>
        </w:rPr>
      </w:pPr>
      <w:bookmarkStart w:id="28" w:name="_Hlk32748661"/>
      <w:r w:rsidRPr="005A5460">
        <w:rPr>
          <w:rFonts w:ascii="Montserrat" w:hAnsi="Montserrat" w:cs="Tahoma"/>
          <w:b/>
        </w:rPr>
        <w:t>IDENTIFICACIÓN VIGENTE DE LA PERSONA FÍSICA O DEL REPRESENTANTE LEGAL</w:t>
      </w:r>
      <w:r w:rsidRPr="005A5460">
        <w:rPr>
          <w:rFonts w:ascii="Montserrat" w:hAnsi="Montserrat"/>
        </w:rPr>
        <w:t xml:space="preserve"> </w:t>
      </w:r>
      <w:r w:rsidRPr="005A5460">
        <w:rPr>
          <w:rFonts w:ascii="Montserrat" w:hAnsi="Montserrat" w:cs="Tahoma"/>
          <w:b/>
        </w:rPr>
        <w:t>DE LA PERSONA MORAL QUE FIRMA LA PROPOSICIÓN.</w:t>
      </w:r>
    </w:p>
    <w:p w14:paraId="3BDB7998" w14:textId="77777777" w:rsidR="0011680A" w:rsidRPr="005A5460" w:rsidRDefault="0011680A" w:rsidP="0011680A">
      <w:pPr>
        <w:jc w:val="center"/>
        <w:rPr>
          <w:rFonts w:ascii="Montserrat" w:hAnsi="Montserrat" w:cs="Tahoma"/>
        </w:rPr>
      </w:pPr>
    </w:p>
    <w:p w14:paraId="6DD48AE4" w14:textId="48B83660" w:rsidR="0011680A" w:rsidRPr="005A5460" w:rsidRDefault="0011680A" w:rsidP="0011680A">
      <w:pPr>
        <w:jc w:val="right"/>
        <w:rPr>
          <w:rFonts w:ascii="Montserrat" w:hAnsi="Montserrat" w:cs="Tahoma"/>
        </w:rPr>
      </w:pPr>
      <w:r w:rsidRPr="005A5460">
        <w:rPr>
          <w:rFonts w:ascii="Montserrat" w:hAnsi="Montserrat" w:cs="Tahoma"/>
        </w:rPr>
        <w:t>Guadalajara Jalisco, a ___ de ___ del 2023.</w:t>
      </w:r>
    </w:p>
    <w:p w14:paraId="5E0AD94A" w14:textId="77777777" w:rsidR="00317CD6" w:rsidRPr="005A5460" w:rsidRDefault="00317CD6" w:rsidP="0011680A">
      <w:pPr>
        <w:jc w:val="right"/>
        <w:rPr>
          <w:rFonts w:ascii="Montserrat" w:hAnsi="Montserrat" w:cs="Tahoma"/>
        </w:rPr>
      </w:pPr>
    </w:p>
    <w:p w14:paraId="0DE14265" w14:textId="77777777" w:rsidR="0011680A" w:rsidRPr="005A5460" w:rsidRDefault="0011680A" w:rsidP="0011680A">
      <w:pPr>
        <w:jc w:val="center"/>
        <w:rPr>
          <w:rFonts w:ascii="Montserrat" w:hAnsi="Montserrat" w:cs="Tahoma"/>
          <w:b/>
        </w:rPr>
      </w:pPr>
      <w:r w:rsidRPr="005A5460">
        <w:rPr>
          <w:rFonts w:ascii="Montserrat" w:hAnsi="Montserrat" w:cs="Tahoma"/>
          <w:b/>
        </w:rPr>
        <w:t>ANVERSO</w:t>
      </w:r>
    </w:p>
    <w:p w14:paraId="15BCD005" w14:textId="53D69C5E" w:rsidR="0011680A" w:rsidRPr="005A5460" w:rsidRDefault="00A40175" w:rsidP="0011680A">
      <w:pPr>
        <w:jc w:val="center"/>
        <w:rPr>
          <w:rFonts w:ascii="Montserrat" w:hAnsi="Montserrat" w:cs="Tahoma"/>
          <w:b/>
        </w:rPr>
      </w:pPr>
      <w:r w:rsidRPr="005A5460">
        <w:rPr>
          <w:noProof/>
        </w:rPr>
        <mc:AlternateContent>
          <mc:Choice Requires="wps">
            <w:drawing>
              <wp:inline distT="0" distB="0" distL="0" distR="0" wp14:anchorId="606B7C92" wp14:editId="63DA96C3">
                <wp:extent cx="2945130" cy="1680210"/>
                <wp:effectExtent l="0" t="0" r="7620" b="0"/>
                <wp:docPr id="105519108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45130" cy="16802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D405A9" w14:textId="77777777" w:rsidR="0011680A" w:rsidRDefault="0011680A" w:rsidP="0011680A">
                            <w:pPr>
                              <w:textDirection w:val="btLr"/>
                            </w:pPr>
                          </w:p>
                        </w:txbxContent>
                      </wps:txbx>
                      <wps:bodyPr wrap="square" lIns="91425" tIns="91425" rIns="91425" bIns="91425" anchor="ctr" anchorCtr="0">
                        <a:noAutofit/>
                      </wps:bodyPr>
                    </wps:wsp>
                  </a:graphicData>
                </a:graphic>
              </wp:inline>
            </w:drawing>
          </mc:Choice>
          <mc:Fallback>
            <w:pict>
              <v:rect w14:anchorId="606B7C92" id="Rectángulo 2"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">
                <v:path arrowok="t"/>
                <v:textbox inset="2.53958mm,2.53958mm,2.53958mm,2.53958mm">
                  <w:txbxContent>
                    <w:p w14:paraId="61D405A9" w14:textId="77777777" w:rsidR="0011680A" w:rsidRDefault="0011680A" w:rsidP="0011680A">
                      <w:pPr>
                        <w:textDirection w:val="btLr"/>
                      </w:pPr>
                    </w:p>
                  </w:txbxContent>
                </v:textbox>
                <w10:anchorlock/>
              </v:rect>
            </w:pict>
          </mc:Fallback>
        </mc:AlternateContent>
      </w:r>
    </w:p>
    <w:p w14:paraId="0785138E" w14:textId="77777777" w:rsidR="0011680A" w:rsidRPr="005A5460" w:rsidRDefault="0011680A" w:rsidP="0011680A">
      <w:pPr>
        <w:jc w:val="center"/>
        <w:rPr>
          <w:rFonts w:ascii="Montserrat" w:hAnsi="Montserrat" w:cs="Tahoma"/>
          <w:b/>
        </w:rPr>
      </w:pPr>
    </w:p>
    <w:p w14:paraId="174BE9DB" w14:textId="77777777" w:rsidR="0011680A" w:rsidRPr="005A5460" w:rsidRDefault="0011680A" w:rsidP="0011680A">
      <w:pPr>
        <w:jc w:val="center"/>
        <w:rPr>
          <w:rFonts w:ascii="Montserrat" w:hAnsi="Montserrat" w:cs="Tahoma"/>
          <w:b/>
        </w:rPr>
      </w:pPr>
      <w:r w:rsidRPr="005A5460">
        <w:rPr>
          <w:rFonts w:ascii="Montserrat" w:hAnsi="Montserrat" w:cs="Tahoma"/>
          <w:b/>
        </w:rPr>
        <w:t>REVERSO</w:t>
      </w:r>
    </w:p>
    <w:p w14:paraId="56574409" w14:textId="58DD90A3" w:rsidR="0011680A" w:rsidRPr="005A5460" w:rsidRDefault="00A40175" w:rsidP="0011680A">
      <w:pPr>
        <w:jc w:val="center"/>
        <w:rPr>
          <w:rFonts w:ascii="Montserrat" w:hAnsi="Montserrat" w:cs="Tahoma"/>
          <w:b/>
          <w:i/>
        </w:rPr>
      </w:pPr>
      <w:r w:rsidRPr="005A5460">
        <w:rPr>
          <w:noProof/>
        </w:rPr>
        <mc:AlternateContent>
          <mc:Choice Requires="wps">
            <w:drawing>
              <wp:inline distT="0" distB="0" distL="0" distR="0" wp14:anchorId="567579B4" wp14:editId="7AFD0CB6">
                <wp:extent cx="2928620" cy="1680210"/>
                <wp:effectExtent l="0" t="0" r="5080" b="0"/>
                <wp:docPr id="14555705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8620" cy="16802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EA1FCE" w14:textId="77777777" w:rsidR="0011680A" w:rsidRDefault="0011680A" w:rsidP="0011680A">
                            <w:pPr>
                              <w:textDirection w:val="btLr"/>
                            </w:pPr>
                          </w:p>
                        </w:txbxContent>
                      </wps:txbx>
                      <wps:bodyPr wrap="square" lIns="91425" tIns="91425" rIns="91425" bIns="91425" anchor="ctr" anchorCtr="0">
                        <a:noAutofit/>
                      </wps:bodyPr>
                    </wps:wsp>
                  </a:graphicData>
                </a:graphic>
              </wp:inline>
            </w:drawing>
          </mc:Choice>
          <mc:Fallback>
            <w:pict>
              <v:rect w14:anchorId="567579B4" id="Rectángulo 1" o:sp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">
                <v:path arrowok="t"/>
                <v:textbox inset="2.53958mm,2.53958mm,2.53958mm,2.53958mm">
                  <w:txbxContent>
                    <w:p w14:paraId="1DEA1FCE" w14:textId="77777777" w:rsidR="0011680A" w:rsidRDefault="0011680A" w:rsidP="0011680A">
                      <w:pPr>
                        <w:textDirection w:val="btLr"/>
                      </w:pPr>
                    </w:p>
                  </w:txbxContent>
                </v:textbox>
                <w10:anchorlock/>
              </v:rect>
            </w:pict>
          </mc:Fallback>
        </mc:AlternateContent>
      </w:r>
    </w:p>
    <w:p w14:paraId="6CD9E010" w14:textId="77777777" w:rsidR="0011680A" w:rsidRPr="005A5460" w:rsidRDefault="0011680A" w:rsidP="0011680A">
      <w:pPr>
        <w:jc w:val="center"/>
        <w:rPr>
          <w:rFonts w:ascii="Montserrat" w:hAnsi="Montserrat" w:cs="Tahoma"/>
          <w:b/>
          <w:i/>
        </w:rPr>
      </w:pPr>
    </w:p>
    <w:p w14:paraId="7D75BAFF" w14:textId="77777777" w:rsidR="0011680A" w:rsidRPr="005A5460" w:rsidRDefault="0011680A" w:rsidP="0011680A">
      <w:pPr>
        <w:jc w:val="center"/>
        <w:rPr>
          <w:rFonts w:ascii="Montserrat" w:hAnsi="Montserrat" w:cs="Tahoma"/>
          <w:b/>
        </w:rPr>
      </w:pPr>
      <w:r w:rsidRPr="005A5460">
        <w:rPr>
          <w:rFonts w:ascii="Montserrat" w:hAnsi="Montserrat" w:cs="Tahoma"/>
          <w:b/>
        </w:rPr>
        <w:t>________________________________</w:t>
      </w:r>
    </w:p>
    <w:p w14:paraId="2893CC23" w14:textId="77777777" w:rsidR="0011680A" w:rsidRPr="005A5460" w:rsidRDefault="0011680A" w:rsidP="0011680A">
      <w:pPr>
        <w:jc w:val="center"/>
        <w:rPr>
          <w:rFonts w:ascii="Montserrat" w:hAnsi="Montserrat" w:cs="Tahoma"/>
          <w:b/>
        </w:rPr>
      </w:pPr>
      <w:r w:rsidRPr="005A5460">
        <w:rPr>
          <w:rFonts w:ascii="Montserrat" w:hAnsi="Montserrat" w:cs="Tahoma"/>
          <w:b/>
        </w:rPr>
        <w:t>Nombre, Cargo y Firma del Representante Legal.</w:t>
      </w:r>
    </w:p>
    <w:bookmarkEnd w:id="28"/>
    <w:p w14:paraId="490B2C29" w14:textId="77777777" w:rsidR="0011680A" w:rsidRPr="005A5460" w:rsidRDefault="0011680A" w:rsidP="0011680A">
      <w:pPr>
        <w:jc w:val="center"/>
        <w:rPr>
          <w:rFonts w:ascii="Montserrat" w:hAnsi="Montserrat" w:cs="Tahoma"/>
          <w:b/>
        </w:rPr>
      </w:pPr>
    </w:p>
    <w:p w14:paraId="4CAA0BBE" w14:textId="77777777" w:rsidR="0011680A" w:rsidRPr="005A5460" w:rsidRDefault="0011680A" w:rsidP="0011680A">
      <w:pPr>
        <w:jc w:val="center"/>
        <w:rPr>
          <w:rFonts w:ascii="Montserrat" w:hAnsi="Montserrat" w:cs="Tahoma"/>
          <w:b/>
        </w:rPr>
      </w:pPr>
    </w:p>
    <w:p w14:paraId="3291529D" w14:textId="77777777" w:rsidR="0011680A" w:rsidRPr="005A5460" w:rsidRDefault="0011680A" w:rsidP="0011680A">
      <w:pPr>
        <w:jc w:val="center"/>
        <w:rPr>
          <w:rFonts w:ascii="Montserrat" w:hAnsi="Montserrat" w:cs="Tahoma"/>
          <w:b/>
        </w:rPr>
      </w:pPr>
    </w:p>
    <w:p w14:paraId="0C1B1BAB" w14:textId="77777777" w:rsidR="0011680A" w:rsidRPr="005A5460" w:rsidRDefault="0011680A" w:rsidP="0011680A">
      <w:pPr>
        <w:jc w:val="center"/>
        <w:rPr>
          <w:rFonts w:ascii="Montserrat" w:hAnsi="Montserrat" w:cs="Tahoma"/>
          <w:b/>
        </w:rPr>
      </w:pPr>
    </w:p>
    <w:p w14:paraId="07011F4E" w14:textId="77777777" w:rsidR="0011680A" w:rsidRPr="005A5460" w:rsidRDefault="0011680A" w:rsidP="0011680A">
      <w:pPr>
        <w:rPr>
          <w:rFonts w:ascii="Montserrat" w:hAnsi="Montserrat" w:cs="Arial"/>
          <w:b/>
          <w:bCs/>
          <w:u w:val="single"/>
        </w:rPr>
      </w:pPr>
    </w:p>
    <w:p w14:paraId="27A12AA2" w14:textId="77777777" w:rsidR="0011680A" w:rsidRPr="005A5460" w:rsidRDefault="0011680A">
      <w:pPr>
        <w:rPr>
          <w:rFonts w:ascii="Montserrat" w:hAnsi="Montserrat"/>
          <w:b/>
          <w:sz w:val="24"/>
          <w:lang w:val="es-MX"/>
        </w:rPr>
      </w:pPr>
      <w:r w:rsidRPr="005A5460">
        <w:rPr>
          <w:rFonts w:ascii="Montserrat" w:hAnsi="Montserrat"/>
        </w:rPr>
        <w:br w:type="page"/>
      </w:r>
    </w:p>
    <w:p w14:paraId="511A9EF2" w14:textId="6008A94C"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3</w:t>
      </w:r>
      <w:r w:rsidR="00317CD6" w:rsidRPr="005A5460">
        <w:rPr>
          <w:rFonts w:ascii="Montserrat" w:hAnsi="Montserrat"/>
        </w:rPr>
        <w:t xml:space="preserve">. </w:t>
      </w:r>
      <w:r w:rsidR="0011680A" w:rsidRPr="005A5460">
        <w:rPr>
          <w:rFonts w:ascii="Montserrat" w:hAnsi="Montserrat"/>
        </w:rPr>
        <w:t>DECLARACIÓN DE INTEGRIDAD PARA PARTICIPANTES</w:t>
      </w:r>
    </w:p>
    <w:p w14:paraId="055078D1" w14:textId="77777777" w:rsidR="0011680A" w:rsidRPr="005A5460" w:rsidRDefault="0011680A" w:rsidP="0011680A">
      <w:pPr>
        <w:ind w:left="-567"/>
        <w:contextualSpacing/>
        <w:jc w:val="center"/>
        <w:rPr>
          <w:rFonts w:ascii="Montserrat" w:hAnsi="Montserrat" w:cs="Arial"/>
        </w:rPr>
      </w:pPr>
      <w:r w:rsidRPr="005A5460">
        <w:rPr>
          <w:rFonts w:ascii="Montserrat" w:hAnsi="Montserrat" w:cs="Arial"/>
        </w:rPr>
        <w:t>(PERSONAS FÍSICAS)</w:t>
      </w:r>
    </w:p>
    <w:p w14:paraId="7B37A7AA" w14:textId="422285A3"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w:t>
      </w:r>
      <w:r w:rsidR="00317CD6" w:rsidRPr="005A5460">
        <w:rPr>
          <w:rFonts w:ascii="Montserrat" w:eastAsia="Century Gothic" w:hAnsi="Montserrat" w:cs="Tahoma"/>
          <w:color w:val="000000"/>
        </w:rPr>
        <w:t>3</w:t>
      </w:r>
      <w:r w:rsidRPr="005A5460">
        <w:rPr>
          <w:rFonts w:ascii="Montserrat" w:eastAsia="Century Gothic" w:hAnsi="Montserrat" w:cs="Tahoma"/>
          <w:color w:val="000000"/>
        </w:rPr>
        <w:t>.</w:t>
      </w:r>
    </w:p>
    <w:p w14:paraId="1A3BD8D8"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04FA9244"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1BC9EC3C" w14:textId="77777777" w:rsidR="0011680A" w:rsidRPr="005A5460" w:rsidRDefault="0011680A" w:rsidP="0011680A">
      <w:pPr>
        <w:jc w:val="both"/>
        <w:rPr>
          <w:rFonts w:ascii="Montserrat" w:hAnsi="Montserrat"/>
        </w:rPr>
      </w:pPr>
      <w:r w:rsidRPr="005A5460">
        <w:rPr>
          <w:rFonts w:ascii="Montserrat" w:hAnsi="Montserrat" w:cs="Tahoma"/>
          <w:b/>
        </w:rPr>
        <w:t>PRESENTE.</w:t>
      </w:r>
    </w:p>
    <w:p w14:paraId="344A4DC5" w14:textId="2D99E5FE" w:rsidR="00581F50" w:rsidRPr="005A5460" w:rsidRDefault="00581F50" w:rsidP="00581F50">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21964D8B" w14:textId="77777777" w:rsidR="00581F50" w:rsidRPr="005A5460" w:rsidRDefault="00581F50" w:rsidP="00581F50">
      <w:pPr>
        <w:jc w:val="right"/>
        <w:rPr>
          <w:rFonts w:ascii="Montserrat" w:hAnsi="Montserrat" w:cs="Tahoma"/>
          <w:b/>
        </w:rPr>
      </w:pPr>
      <w:r w:rsidRPr="005A5460">
        <w:rPr>
          <w:rFonts w:ascii="Montserrat" w:hAnsi="Montserrat" w:cs="Tahoma"/>
          <w:b/>
        </w:rPr>
        <w:t xml:space="preserve">Directora de Gestión Administrativa </w:t>
      </w:r>
    </w:p>
    <w:p w14:paraId="2363C3D6" w14:textId="1E299235" w:rsidR="0011680A" w:rsidRPr="005A5460" w:rsidRDefault="00581F50" w:rsidP="00581F50">
      <w:pPr>
        <w:jc w:val="right"/>
        <w:rPr>
          <w:rFonts w:ascii="Montserrat" w:hAnsi="Montserrat" w:cs="Tahoma"/>
          <w:b/>
        </w:rPr>
      </w:pPr>
      <w:r w:rsidRPr="005A5460">
        <w:rPr>
          <w:rFonts w:ascii="Montserrat" w:hAnsi="Montserrat" w:cs="Tahoma"/>
          <w:b/>
        </w:rPr>
        <w:t>del O.P.D. Servicios de Salud Jalisco.</w:t>
      </w:r>
    </w:p>
    <w:p w14:paraId="455CAD3A" w14:textId="77777777" w:rsidR="0011680A" w:rsidRPr="005A5460" w:rsidRDefault="0011680A" w:rsidP="0011680A">
      <w:pPr>
        <w:autoSpaceDE w:val="0"/>
        <w:autoSpaceDN w:val="0"/>
        <w:adjustRightInd w:val="0"/>
        <w:ind w:right="-1"/>
        <w:contextualSpacing/>
        <w:rPr>
          <w:rFonts w:ascii="Montserrat" w:hAnsi="Montserrat" w:cs="Arial"/>
        </w:rPr>
      </w:pPr>
    </w:p>
    <w:p w14:paraId="0F6E64A9" w14:textId="77777777" w:rsidR="0011680A" w:rsidRPr="005A5460" w:rsidRDefault="0011680A" w:rsidP="0011680A">
      <w:pPr>
        <w:autoSpaceDE w:val="0"/>
        <w:autoSpaceDN w:val="0"/>
        <w:adjustRightInd w:val="0"/>
        <w:ind w:right="-1"/>
        <w:contextualSpacing/>
        <w:jc w:val="both"/>
        <w:rPr>
          <w:rFonts w:ascii="Montserrat" w:hAnsi="Montserrat"/>
          <w:sz w:val="16"/>
          <w:szCs w:val="16"/>
        </w:rPr>
      </w:pPr>
      <w:r w:rsidRPr="005A5460">
        <w:rPr>
          <w:rFonts w:ascii="Montserrat" w:hAnsi="Montserrat"/>
          <w:sz w:val="16"/>
          <w:szCs w:val="16"/>
        </w:rPr>
        <w:t>____ (Nombre) __________ con RFC _________ y con domicilio en ________________, que participo en la contratación pública de carácter federal ____________, de conformidad con el artículo 29, fracciones VIII y IX de la Ley de Adquisiciones, Arrendamientos y Servicios del Sector Público declaro bajo protesta de decir verdad</w:t>
      </w:r>
      <w:r w:rsidRPr="005A5460">
        <w:rPr>
          <w:rFonts w:ascii="Montserrat" w:hAnsi="Montserrat" w:cs="Arial"/>
          <w:b/>
          <w:sz w:val="16"/>
          <w:szCs w:val="16"/>
        </w:rPr>
        <w:t xml:space="preserve">, </w:t>
      </w:r>
      <w:r w:rsidRPr="005A5460">
        <w:rPr>
          <w:rFonts w:ascii="Montserrat" w:hAnsi="Montserrat"/>
          <w:sz w:val="16"/>
          <w:szCs w:val="16"/>
        </w:rPr>
        <w:t xml:space="preserve">que </w:t>
      </w:r>
      <w:r w:rsidRPr="005A5460">
        <w:rPr>
          <w:rFonts w:ascii="Montserrat" w:hAnsi="Montserrat" w:cs="Arial"/>
          <w:b/>
          <w:sz w:val="16"/>
          <w:szCs w:val="16"/>
        </w:rPr>
        <w:t xml:space="preserve">no tengo ninguna situación de conflicto de interés real o potencial, incluyendo interés financiero o de otro tipo </w:t>
      </w:r>
      <w:r w:rsidRPr="005A5460">
        <w:rPr>
          <w:rFonts w:ascii="Montserrat" w:hAnsi="Montserrat"/>
          <w:sz w:val="16"/>
          <w:szCs w:val="16"/>
        </w:rPr>
        <w:t>con relación a algún servidor público adscrito al Organismo Público Descentralizado Servicios de Salud Jalisco, ni me encuentro en alguno de los supuestos establecidos en los artículos 50 y 60 de la Ley de Adquisiciones, Arrendamientos y Servicios del Sector Público.</w:t>
      </w:r>
    </w:p>
    <w:p w14:paraId="19187207"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p>
    <w:p w14:paraId="59DB26B8"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r w:rsidRPr="005A5460">
        <w:rPr>
          <w:rFonts w:ascii="Montserrat" w:hAnsi="Montserrat" w:cs="Arial"/>
          <w:sz w:val="16"/>
          <w:szCs w:val="16"/>
        </w:rPr>
        <w:t>Declaro y acepto que, al participar en el procedimiento de contratación en materia de adquisiciones, arrendamientos y servicios citado al rubro, me obligo a actuar éticamente para no incurrir en incumplimiento a los artículos 49 y del 65 al 72 de la Ley General de Responsabilidades Administrativas.</w:t>
      </w:r>
    </w:p>
    <w:p w14:paraId="4769592E"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p>
    <w:p w14:paraId="2F8F089D"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r w:rsidRPr="005A5460">
        <w:rPr>
          <w:rFonts w:ascii="Montserrat" w:hAnsi="Montserrat" w:cs="Arial"/>
          <w:sz w:val="16"/>
          <w:szCs w:val="16"/>
        </w:rPr>
        <w:t xml:space="preserve">Asimismo, me comprometo a informar oportunamente y por escrito al área contratante, cualquier impedimento o conflicto de interés derivado de esta declaración o cualquier otro que sea de mi conocimiento. </w:t>
      </w:r>
    </w:p>
    <w:p w14:paraId="1D4A2CC7"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r w:rsidRPr="005A5460">
        <w:rPr>
          <w:rFonts w:ascii="Montserrat" w:hAnsi="Montserrat" w:cs="Arial"/>
          <w:sz w:val="16"/>
          <w:szCs w:val="16"/>
        </w:rPr>
        <w:t>Por otra parte, me comprometo a NO prometer u ofrecer servicios, empleos, cargos o comisiones o entregar dinero o cualquier otra dádiva, a algún servidor público, promover o usar mi influencia, poder económico o político, reales o ficticios; ni convenir con los demás participantes o participantes en el presente procedimiento de contratación, acciones que afecten la competencia en perjuicio del Organismo Público Descentralizado Servicios de Salud Jalisco y/o en favor de algún participante y en general a no efectuar acciones que impliquen o tengan por objeto o efecto obtener un beneficio o ventaja indebida en las contrataciones públicas de carácter federal.</w:t>
      </w:r>
    </w:p>
    <w:p w14:paraId="41A49B8B"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p>
    <w:p w14:paraId="62F007C0"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r w:rsidRPr="005A5460">
        <w:rPr>
          <w:rFonts w:ascii="Montserrat" w:hAnsi="Montserrat" w:cs="Arial"/>
          <w:sz w:val="16"/>
          <w:szCs w:val="16"/>
        </w:rPr>
        <w:t>Además, reconozco que en el presente procedimiento de contratación y durante la ejecución del mismo es posible que el suscrito o mis empleados, tengan acceso a información confidencial, por lo que bajo protesta de decir verdad, manifiesto que dicha información se guardará de manera estricta y absoluta, manteniendo una conducta de confidencialidad, reserva y secrecía, así como con cualquier persona con la que guarde una relación profesional de trabajo, familiar por consanguinidad o afinidad, que pudiera beneficiarse con el uso de información o documentación.</w:t>
      </w:r>
    </w:p>
    <w:p w14:paraId="2D662BF0"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p>
    <w:p w14:paraId="43B07233"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r w:rsidRPr="005A5460">
        <w:rPr>
          <w:rFonts w:ascii="Montserrat" w:hAnsi="Montserrat" w:cs="Arial"/>
          <w:sz w:val="16"/>
          <w:szCs w:val="16"/>
        </w:rPr>
        <w:t>Acepto que esta declaración es un compromiso personal y profesional, que conozco las disposiciones legales, reglamentarias y éticas que rigen el Organismo Público Descentralizado Servicios de Salud Jalisco, así como los alcances y consecuencias de mi incumplimiento.</w:t>
      </w:r>
    </w:p>
    <w:p w14:paraId="6319EA76" w14:textId="77777777" w:rsidR="0011680A" w:rsidRPr="005A5460" w:rsidRDefault="0011680A" w:rsidP="0011680A">
      <w:pPr>
        <w:autoSpaceDE w:val="0"/>
        <w:autoSpaceDN w:val="0"/>
        <w:adjustRightInd w:val="0"/>
        <w:ind w:right="-1"/>
        <w:contextualSpacing/>
        <w:jc w:val="both"/>
        <w:rPr>
          <w:rFonts w:ascii="Montserrat" w:hAnsi="Montserrat" w:cs="Arial"/>
          <w:sz w:val="16"/>
          <w:szCs w:val="16"/>
        </w:rPr>
      </w:pPr>
    </w:p>
    <w:p w14:paraId="7444AC32" w14:textId="34C8DD0A"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r w:rsidRPr="005A5460">
        <w:rPr>
          <w:rFonts w:ascii="Montserrat" w:hAnsi="Montserrat" w:cs="Tahoma"/>
          <w:color w:val="000000" w:themeColor="text1"/>
          <w:sz w:val="16"/>
          <w:szCs w:val="16"/>
        </w:rPr>
        <w:t xml:space="preserve">En caso de resultar favorecidos, nos comprometemos (O “me comprometeré) a firmar el contrato en los términos señalados en la </w:t>
      </w:r>
      <w:r w:rsidR="00E932DB" w:rsidRPr="005A5460">
        <w:rPr>
          <w:rFonts w:ascii="Montserrat" w:hAnsi="Montserrat" w:cs="Tahoma"/>
          <w:color w:val="000000" w:themeColor="text1"/>
          <w:sz w:val="16"/>
          <w:szCs w:val="16"/>
        </w:rPr>
        <w:t xml:space="preserve">solicitud de cotización </w:t>
      </w:r>
      <w:r w:rsidRPr="005A5460">
        <w:rPr>
          <w:rFonts w:ascii="Montserrat" w:hAnsi="Montserrat" w:cs="Tahoma"/>
          <w:color w:val="000000" w:themeColor="text1"/>
          <w:sz w:val="16"/>
          <w:szCs w:val="16"/>
        </w:rPr>
        <w:t>del presente CONTRATACIÓN.</w:t>
      </w:r>
    </w:p>
    <w:p w14:paraId="098EF99F" w14:textId="77777777"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p>
    <w:p w14:paraId="4D0AFB30" w14:textId="77777777"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r w:rsidRPr="005A5460">
        <w:rPr>
          <w:rFonts w:ascii="Montserrat" w:hAnsi="Montserrat" w:cs="Tahoma"/>
          <w:color w:val="000000" w:themeColor="text1"/>
          <w:sz w:val="16"/>
          <w:szCs w:val="16"/>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aplicado supletoriamente, para que la autoridad estatal lleve a cabo las notificaciones correspondientes.</w:t>
      </w:r>
    </w:p>
    <w:p w14:paraId="395343A5" w14:textId="77777777" w:rsidR="0011680A" w:rsidRPr="005A5460" w:rsidRDefault="0011680A" w:rsidP="0011680A">
      <w:pPr>
        <w:autoSpaceDE w:val="0"/>
        <w:autoSpaceDN w:val="0"/>
        <w:adjustRightInd w:val="0"/>
        <w:ind w:right="-1"/>
        <w:contextualSpacing/>
        <w:jc w:val="both"/>
        <w:rPr>
          <w:rFonts w:ascii="Montserrat" w:hAnsi="Montserrat" w:cs="Arial"/>
        </w:rPr>
      </w:pPr>
    </w:p>
    <w:p w14:paraId="4A56D74C" w14:textId="77777777" w:rsidR="0011680A" w:rsidRPr="005A5460" w:rsidRDefault="0011680A" w:rsidP="0011680A">
      <w:pPr>
        <w:pStyle w:val="Piedepgina"/>
        <w:tabs>
          <w:tab w:val="left" w:pos="708"/>
        </w:tabs>
        <w:jc w:val="center"/>
        <w:rPr>
          <w:rFonts w:ascii="Montserrat" w:hAnsi="Montserrat" w:cs="Arial"/>
          <w:b/>
          <w:lang w:val="de-LI"/>
        </w:rPr>
      </w:pPr>
      <w:bookmarkStart w:id="29" w:name="_Hlk66374040"/>
      <w:r w:rsidRPr="005A5460">
        <w:rPr>
          <w:rFonts w:ascii="Montserrat" w:hAnsi="Montserrat" w:cs="Arial"/>
          <w:b/>
          <w:lang w:val="de-LI"/>
        </w:rPr>
        <w:t>A T E N T A M E N T E</w:t>
      </w:r>
    </w:p>
    <w:p w14:paraId="008E6DF5"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731D0054"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6B74953D" w14:textId="77777777" w:rsidR="00F842D1" w:rsidRPr="005A5460" w:rsidRDefault="00F842D1">
      <w:pPr>
        <w:rPr>
          <w:rFonts w:ascii="Montserrat" w:hAnsi="Montserrat"/>
          <w:b/>
          <w:sz w:val="24"/>
          <w:lang w:val="es-MX"/>
        </w:rPr>
      </w:pPr>
      <w:r w:rsidRPr="005A5460">
        <w:rPr>
          <w:rFonts w:ascii="Montserrat" w:hAnsi="Montserrat"/>
        </w:rPr>
        <w:br w:type="page"/>
      </w:r>
    </w:p>
    <w:p w14:paraId="65D32D00" w14:textId="39AE36AE"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3 Bis</w:t>
      </w:r>
      <w:r w:rsidR="00317CD6" w:rsidRPr="005A5460">
        <w:rPr>
          <w:rFonts w:ascii="Montserrat" w:hAnsi="Montserrat"/>
        </w:rPr>
        <w:t xml:space="preserve">. </w:t>
      </w:r>
      <w:r w:rsidR="0011680A" w:rsidRPr="005A5460">
        <w:rPr>
          <w:rFonts w:ascii="Montserrat" w:hAnsi="Montserrat"/>
        </w:rPr>
        <w:t>DECLARACIÓN DE INTEGRIDAD PARA PARTICIPANTES</w:t>
      </w:r>
      <w:r w:rsidR="00317CD6" w:rsidRPr="005A5460">
        <w:rPr>
          <w:rFonts w:ascii="Montserrat" w:hAnsi="Montserrat"/>
        </w:rPr>
        <w:t>.</w:t>
      </w:r>
    </w:p>
    <w:p w14:paraId="7172408C" w14:textId="6F3E9093" w:rsidR="0011680A" w:rsidRPr="005A5460" w:rsidRDefault="0011680A" w:rsidP="0011680A">
      <w:pPr>
        <w:jc w:val="center"/>
        <w:rPr>
          <w:rFonts w:ascii="Montserrat" w:hAnsi="Montserrat" w:cs="Arial"/>
        </w:rPr>
      </w:pPr>
      <w:r w:rsidRPr="005A5460">
        <w:rPr>
          <w:rFonts w:ascii="Montserrat" w:hAnsi="Montserrat" w:cs="Arial"/>
        </w:rPr>
        <w:t>(PERSONAS MORALES)</w:t>
      </w:r>
    </w:p>
    <w:p w14:paraId="47233C1C" w14:textId="77777777" w:rsidR="0011680A" w:rsidRPr="005A5460" w:rsidRDefault="0011680A" w:rsidP="0011680A">
      <w:pPr>
        <w:ind w:right="140"/>
        <w:jc w:val="right"/>
        <w:rPr>
          <w:rFonts w:ascii="Montserrat" w:eastAsia="Century Gothic" w:hAnsi="Montserrat" w:cs="Tahoma"/>
          <w:b/>
          <w:bCs/>
          <w:color w:val="000000"/>
        </w:rPr>
      </w:pPr>
      <w:r w:rsidRPr="005A5460">
        <w:rPr>
          <w:rFonts w:ascii="Montserrat" w:eastAsia="Century Gothic" w:hAnsi="Montserrat" w:cs="Tahoma"/>
          <w:b/>
          <w:bCs/>
          <w:color w:val="000000"/>
        </w:rPr>
        <w:t>Guadalajara Jalisco, a ___ de ____ de 2023.</w:t>
      </w:r>
    </w:p>
    <w:p w14:paraId="1BE566C7"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4AA4AFA4"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2AF30E21" w14:textId="77777777" w:rsidR="0011680A" w:rsidRPr="005A5460" w:rsidRDefault="0011680A" w:rsidP="0011680A">
      <w:pPr>
        <w:jc w:val="both"/>
        <w:rPr>
          <w:rFonts w:ascii="Montserrat" w:hAnsi="Montserrat"/>
        </w:rPr>
      </w:pPr>
      <w:r w:rsidRPr="005A5460">
        <w:rPr>
          <w:rFonts w:ascii="Montserrat" w:hAnsi="Montserrat" w:cs="Tahoma"/>
          <w:b/>
        </w:rPr>
        <w:t>PRESENTE.</w:t>
      </w:r>
    </w:p>
    <w:p w14:paraId="52ACC83B" w14:textId="50FE670B" w:rsidR="00581F50" w:rsidRPr="005A5460" w:rsidRDefault="00581F50" w:rsidP="00581F50">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498A5719" w14:textId="77777777" w:rsidR="00581F50" w:rsidRPr="005A5460" w:rsidRDefault="00581F50" w:rsidP="00581F50">
      <w:pPr>
        <w:jc w:val="right"/>
        <w:rPr>
          <w:rFonts w:ascii="Montserrat" w:hAnsi="Montserrat" w:cs="Tahoma"/>
          <w:b/>
        </w:rPr>
      </w:pPr>
      <w:r w:rsidRPr="005A5460">
        <w:rPr>
          <w:rFonts w:ascii="Montserrat" w:hAnsi="Montserrat" w:cs="Tahoma"/>
          <w:b/>
        </w:rPr>
        <w:t xml:space="preserve">Directora de Gestión Administrativa </w:t>
      </w:r>
    </w:p>
    <w:p w14:paraId="311991E1" w14:textId="5B3C47DA" w:rsidR="0011680A" w:rsidRPr="005A5460" w:rsidRDefault="00581F50" w:rsidP="00581F50">
      <w:pPr>
        <w:jc w:val="right"/>
        <w:rPr>
          <w:rFonts w:ascii="Montserrat" w:hAnsi="Montserrat" w:cs="Tahoma"/>
          <w:b/>
        </w:rPr>
      </w:pPr>
      <w:r w:rsidRPr="005A5460">
        <w:rPr>
          <w:rFonts w:ascii="Montserrat" w:hAnsi="Montserrat" w:cs="Tahoma"/>
          <w:b/>
        </w:rPr>
        <w:t>del O.P.D. Servicios de Salud Jalisco.</w:t>
      </w:r>
    </w:p>
    <w:p w14:paraId="3CFE2ACC" w14:textId="77777777" w:rsidR="0011680A" w:rsidRPr="005A5460" w:rsidRDefault="0011680A" w:rsidP="0011680A">
      <w:pPr>
        <w:autoSpaceDE w:val="0"/>
        <w:autoSpaceDN w:val="0"/>
        <w:adjustRightInd w:val="0"/>
        <w:contextualSpacing/>
        <w:jc w:val="both"/>
        <w:rPr>
          <w:rFonts w:ascii="Montserrat" w:hAnsi="Montserrat" w:cs="Arial"/>
        </w:rPr>
      </w:pPr>
    </w:p>
    <w:p w14:paraId="7DBCA793" w14:textId="77777777" w:rsidR="0011680A" w:rsidRPr="005A5460" w:rsidRDefault="0011680A" w:rsidP="0011680A">
      <w:pPr>
        <w:autoSpaceDE w:val="0"/>
        <w:autoSpaceDN w:val="0"/>
        <w:adjustRightInd w:val="0"/>
        <w:contextualSpacing/>
        <w:jc w:val="both"/>
        <w:rPr>
          <w:rFonts w:ascii="Montserrat" w:hAnsi="Montserrat"/>
          <w:sz w:val="16"/>
          <w:szCs w:val="16"/>
        </w:rPr>
      </w:pPr>
      <w:r w:rsidRPr="005A5460">
        <w:rPr>
          <w:rFonts w:ascii="Montserrat" w:hAnsi="Montserrat"/>
          <w:sz w:val="16"/>
          <w:szCs w:val="16"/>
        </w:rPr>
        <w:t xml:space="preserve">____ (Nombre) __________ en mi carácter de _________________________ de la persona moral _________ (Nombre)_____________________, personalidad que acredito en términos del _____________ (instrumento notarial)__________________, con domicilio en ________________, quien participa  en la contratación pública ____________, de conformidad con el artículo 29, fracciones VIII y IX de la Ley de Adquisiciones, Arrendamientos y Servicios del Sector Público declaro bajo protesta de decir verdad, que </w:t>
      </w:r>
      <w:r w:rsidRPr="005A5460">
        <w:rPr>
          <w:rFonts w:ascii="Montserrat" w:hAnsi="Montserrat" w:cs="Arial"/>
          <w:b/>
          <w:sz w:val="16"/>
          <w:szCs w:val="16"/>
        </w:rPr>
        <w:t>mi representada NO tiene ninguna situación de conflicto de interés real o potencial, incluyendo interés financiero o de otro tipo</w:t>
      </w:r>
      <w:r w:rsidRPr="005A5460">
        <w:rPr>
          <w:rFonts w:ascii="Montserrat" w:hAnsi="Montserrat"/>
          <w:sz w:val="16"/>
          <w:szCs w:val="16"/>
        </w:rPr>
        <w:t xml:space="preserve"> con relación a algún servidor público adscrito al Organismo Público Descentralizado Servicios de Salud Jalisco, ni se encuentra en alguno de los supuestos establecidos en los artículos 50 y 60 de la Ley de Adquisiciones, Arrendamientos y Servicios del Sector Público.</w:t>
      </w:r>
    </w:p>
    <w:p w14:paraId="4975BFF1"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45515F09" w14:textId="77777777" w:rsidR="0011680A" w:rsidRPr="005A5460" w:rsidRDefault="0011680A" w:rsidP="0011680A">
      <w:pPr>
        <w:autoSpaceDE w:val="0"/>
        <w:autoSpaceDN w:val="0"/>
        <w:adjustRightInd w:val="0"/>
        <w:contextualSpacing/>
        <w:jc w:val="both"/>
        <w:rPr>
          <w:rFonts w:ascii="Montserrat" w:hAnsi="Montserrat" w:cs="Arial"/>
          <w:sz w:val="16"/>
          <w:szCs w:val="16"/>
        </w:rPr>
      </w:pPr>
      <w:r w:rsidRPr="005A5460">
        <w:rPr>
          <w:rFonts w:ascii="Montserrat" w:hAnsi="Montserrat" w:cs="Arial"/>
          <w:sz w:val="16"/>
          <w:szCs w:val="16"/>
        </w:rPr>
        <w:t>Declaro y acepto que al participar en el procedimiento de contratación en materia de adquisiciones, arrendamientos y servicios citado al rubro obliga a mi representada, a sus socios, asociados, representantes y empleados a actuar éticamente para no incurrir en incumplimiento a los artículos 49 y del 65 al 72 de la Ley General de Responsabilidades Administrativas.</w:t>
      </w:r>
      <w:r w:rsidRPr="005A5460" w:rsidDel="00CD2881">
        <w:rPr>
          <w:rFonts w:ascii="Montserrat" w:hAnsi="Montserrat" w:cs="Arial"/>
          <w:sz w:val="16"/>
          <w:szCs w:val="16"/>
        </w:rPr>
        <w:t xml:space="preserve"> </w:t>
      </w:r>
    </w:p>
    <w:p w14:paraId="5DB7B7FB"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6C19FE9C" w14:textId="77777777" w:rsidR="0011680A" w:rsidRPr="005A5460" w:rsidRDefault="0011680A" w:rsidP="0011680A">
      <w:pPr>
        <w:autoSpaceDE w:val="0"/>
        <w:autoSpaceDN w:val="0"/>
        <w:adjustRightInd w:val="0"/>
        <w:contextualSpacing/>
        <w:jc w:val="both"/>
        <w:rPr>
          <w:rFonts w:ascii="Montserrat" w:hAnsi="Montserrat" w:cs="Arial"/>
          <w:sz w:val="16"/>
          <w:szCs w:val="16"/>
        </w:rPr>
      </w:pPr>
      <w:r w:rsidRPr="005A5460">
        <w:rPr>
          <w:rFonts w:ascii="Montserrat" w:hAnsi="Montserrat" w:cs="Arial"/>
          <w:sz w:val="16"/>
          <w:szCs w:val="16"/>
        </w:rPr>
        <w:t xml:space="preserve">Asimismo, mi representada se compromete a informar oportunamente y por escrito al área contratante, cualquier impedimento o conflicto de interés derivado de esta declaración o cualquier otro que sea de su conocimiento. </w:t>
      </w:r>
    </w:p>
    <w:p w14:paraId="3C498C20"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6C917F5D" w14:textId="77777777" w:rsidR="0011680A" w:rsidRPr="005A5460" w:rsidRDefault="0011680A" w:rsidP="0011680A">
      <w:pPr>
        <w:autoSpaceDE w:val="0"/>
        <w:autoSpaceDN w:val="0"/>
        <w:adjustRightInd w:val="0"/>
        <w:contextualSpacing/>
        <w:jc w:val="both"/>
        <w:rPr>
          <w:rFonts w:ascii="Montserrat" w:hAnsi="Montserrat" w:cs="Arial"/>
          <w:sz w:val="16"/>
          <w:szCs w:val="16"/>
        </w:rPr>
      </w:pPr>
      <w:r w:rsidRPr="005A5460">
        <w:rPr>
          <w:rFonts w:ascii="Montserrat" w:hAnsi="Montserrat" w:cs="Arial"/>
          <w:sz w:val="16"/>
          <w:szCs w:val="16"/>
        </w:rPr>
        <w:t>Por otra parte, mi representada se compromete a NO prometer u ofrecer servicios, empleos, cargos o comisiones o entregar dinero o cualquier otra dádiva,  a algún servidor público,  promover o usar su influencia, poder económico o político, reales o ficticios; ni convenir con los demás participantes o participantes en el presente procedimiento de contratación, acciones que afecten la competencia en perjuicio del Organismo Público Descentralizado Servicios de Salud Jalisco y/o en favor de algún participante y en general a no efectuar acciones que impliquen o tengan por objeto o efecto obtener un beneficio o ventaja indebida en las contrataciones públicas de carácter federal.</w:t>
      </w:r>
    </w:p>
    <w:p w14:paraId="24D00787"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5BBD7984" w14:textId="77777777" w:rsidR="0011680A" w:rsidRPr="005A5460" w:rsidRDefault="0011680A" w:rsidP="0011680A">
      <w:pPr>
        <w:autoSpaceDE w:val="0"/>
        <w:autoSpaceDN w:val="0"/>
        <w:adjustRightInd w:val="0"/>
        <w:contextualSpacing/>
        <w:jc w:val="both"/>
        <w:rPr>
          <w:rFonts w:ascii="Montserrat" w:hAnsi="Montserrat" w:cs="Arial"/>
          <w:sz w:val="16"/>
          <w:szCs w:val="16"/>
        </w:rPr>
      </w:pPr>
      <w:r w:rsidRPr="005A5460">
        <w:rPr>
          <w:rFonts w:ascii="Montserrat" w:hAnsi="Montserrat" w:cs="Arial"/>
          <w:sz w:val="16"/>
          <w:szCs w:val="16"/>
        </w:rPr>
        <w:t>Además, reconozco que en el presente procedimiento de contratación y durante la ejecución del mismo es posible que mi representada, sus socios, asociados, representantes o empleados, tengan acceso a información confidencial, por lo que bajo protesta de decir verdad, manifiesto que dicha información se guardará de manera estricta y absoluta, manteniendo una conducta de confidencialidad, reserva y secrecía, así como con cualquier otra persona con la que guarden relación profesional de trabajo, familiar por consanguinidad o afinidad, que pudiera beneficiarse con el uso de información o documentación.</w:t>
      </w:r>
    </w:p>
    <w:p w14:paraId="0EEBB4FE"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038B274E" w14:textId="77777777" w:rsidR="0011680A" w:rsidRPr="005A5460" w:rsidRDefault="0011680A" w:rsidP="0011680A">
      <w:pPr>
        <w:autoSpaceDE w:val="0"/>
        <w:autoSpaceDN w:val="0"/>
        <w:adjustRightInd w:val="0"/>
        <w:contextualSpacing/>
        <w:jc w:val="both"/>
        <w:rPr>
          <w:rFonts w:ascii="Montserrat" w:hAnsi="Montserrat" w:cs="Arial"/>
          <w:sz w:val="16"/>
          <w:szCs w:val="16"/>
        </w:rPr>
      </w:pPr>
      <w:r w:rsidRPr="005A5460">
        <w:rPr>
          <w:rFonts w:ascii="Montserrat" w:hAnsi="Montserrat" w:cs="Arial"/>
          <w:sz w:val="16"/>
          <w:szCs w:val="16"/>
        </w:rPr>
        <w:t>Acepto que esta declaración es un compromiso personal y profesional, que conozco las disposiciones legales, reglamentarias y éticas que rigen el Organismo Público Descentralizado Servicios de Salud Jalisco, así como los alcances y consecuencias de mi incumplimiento.</w:t>
      </w:r>
    </w:p>
    <w:p w14:paraId="0C6F8334" w14:textId="77777777" w:rsidR="0011680A" w:rsidRPr="005A5460" w:rsidRDefault="0011680A" w:rsidP="0011680A">
      <w:pPr>
        <w:autoSpaceDE w:val="0"/>
        <w:autoSpaceDN w:val="0"/>
        <w:adjustRightInd w:val="0"/>
        <w:contextualSpacing/>
        <w:jc w:val="both"/>
        <w:rPr>
          <w:rFonts w:ascii="Montserrat" w:hAnsi="Montserrat" w:cs="Arial"/>
          <w:sz w:val="16"/>
          <w:szCs w:val="16"/>
        </w:rPr>
      </w:pPr>
    </w:p>
    <w:p w14:paraId="2D090748" w14:textId="78882730"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r w:rsidRPr="005A5460">
        <w:rPr>
          <w:rFonts w:ascii="Montserrat" w:hAnsi="Montserrat" w:cs="Tahoma"/>
          <w:color w:val="000000" w:themeColor="text1"/>
          <w:sz w:val="16"/>
          <w:szCs w:val="16"/>
        </w:rPr>
        <w:t>En caso de resultar favorecidos, nos comprometemos (O “me comprometeré) a firmar el contrato en los términos señalados en la</w:t>
      </w:r>
      <w:r w:rsidR="00E932DB" w:rsidRPr="005A5460">
        <w:rPr>
          <w:rFonts w:ascii="Montserrat" w:hAnsi="Montserrat" w:cs="Tahoma"/>
          <w:color w:val="000000" w:themeColor="text1"/>
          <w:sz w:val="16"/>
          <w:szCs w:val="16"/>
        </w:rPr>
        <w:t xml:space="preserve"> solicitud de cotización </w:t>
      </w:r>
      <w:r w:rsidRPr="005A5460">
        <w:rPr>
          <w:rFonts w:ascii="Montserrat" w:hAnsi="Montserrat" w:cs="Tahoma"/>
          <w:color w:val="000000" w:themeColor="text1"/>
          <w:sz w:val="16"/>
          <w:szCs w:val="16"/>
        </w:rPr>
        <w:t>del presente CONTRATACIÓN.</w:t>
      </w:r>
    </w:p>
    <w:p w14:paraId="4E692122" w14:textId="77777777"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p>
    <w:p w14:paraId="3228F63C" w14:textId="77777777" w:rsidR="0011680A" w:rsidRPr="005A5460" w:rsidRDefault="0011680A" w:rsidP="0011680A">
      <w:pPr>
        <w:autoSpaceDE w:val="0"/>
        <w:autoSpaceDN w:val="0"/>
        <w:adjustRightInd w:val="0"/>
        <w:contextualSpacing/>
        <w:jc w:val="both"/>
        <w:rPr>
          <w:rFonts w:ascii="Montserrat" w:hAnsi="Montserrat" w:cs="Tahoma"/>
          <w:color w:val="000000" w:themeColor="text1"/>
          <w:sz w:val="16"/>
          <w:szCs w:val="16"/>
        </w:rPr>
      </w:pPr>
      <w:r w:rsidRPr="005A5460">
        <w:rPr>
          <w:rFonts w:ascii="Montserrat" w:hAnsi="Montserrat" w:cs="Tahoma"/>
          <w:color w:val="000000" w:themeColor="text1"/>
          <w:sz w:val="16"/>
          <w:szCs w:val="16"/>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aplicado supletoriamente, para que la autoridad estatal lleve a cabo las notificaciones correspondientes.</w:t>
      </w:r>
    </w:p>
    <w:p w14:paraId="687B3050" w14:textId="77777777" w:rsidR="0011680A" w:rsidRPr="005A5460" w:rsidRDefault="0011680A" w:rsidP="0011680A">
      <w:pPr>
        <w:autoSpaceDE w:val="0"/>
        <w:autoSpaceDN w:val="0"/>
        <w:adjustRightInd w:val="0"/>
        <w:contextualSpacing/>
        <w:jc w:val="both"/>
        <w:rPr>
          <w:rFonts w:ascii="Montserrat" w:hAnsi="Montserrat" w:cs="Arial"/>
        </w:rPr>
      </w:pPr>
    </w:p>
    <w:bookmarkEnd w:id="29"/>
    <w:p w14:paraId="11AB6164"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76C3F2A5" w14:textId="77777777" w:rsidR="0011680A" w:rsidRPr="005A5460" w:rsidRDefault="0011680A" w:rsidP="0011680A">
      <w:pPr>
        <w:pStyle w:val="Piedepgina"/>
        <w:tabs>
          <w:tab w:val="left" w:pos="708"/>
        </w:tabs>
        <w:jc w:val="center"/>
        <w:rPr>
          <w:rFonts w:ascii="Montserrat" w:hAnsi="Montserrat" w:cs="Arial"/>
          <w:lang w:val="de-LI"/>
        </w:rPr>
      </w:pPr>
    </w:p>
    <w:p w14:paraId="5640A26B"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08A3D417"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100C3B71" w14:textId="77777777" w:rsidR="0011680A" w:rsidRPr="005A5460" w:rsidRDefault="0011680A" w:rsidP="0011680A">
      <w:pPr>
        <w:pStyle w:val="Piedepgina"/>
        <w:tabs>
          <w:tab w:val="left" w:pos="708"/>
        </w:tabs>
        <w:ind w:right="-1"/>
        <w:jc w:val="center"/>
        <w:rPr>
          <w:rFonts w:ascii="Montserrat" w:hAnsi="Montserrat" w:cs="Arial"/>
          <w:b/>
          <w:bCs/>
          <w:u w:val="single"/>
        </w:rPr>
      </w:pPr>
    </w:p>
    <w:p w14:paraId="405123A9" w14:textId="77777777" w:rsidR="0011680A" w:rsidRPr="005A5460" w:rsidRDefault="0011680A" w:rsidP="0011680A">
      <w:pPr>
        <w:pStyle w:val="Piedepgina"/>
        <w:tabs>
          <w:tab w:val="left" w:pos="708"/>
        </w:tabs>
        <w:ind w:right="-1"/>
        <w:jc w:val="center"/>
        <w:rPr>
          <w:rFonts w:ascii="Montserrat" w:hAnsi="Montserrat" w:cs="Arial"/>
          <w:b/>
          <w:bCs/>
          <w:u w:val="single"/>
        </w:rPr>
      </w:pPr>
    </w:p>
    <w:p w14:paraId="38428379" w14:textId="2AEA349B" w:rsidR="0011680A" w:rsidRPr="005A5460" w:rsidRDefault="00A156E8" w:rsidP="0011680A">
      <w:pPr>
        <w:pStyle w:val="Ttulo1"/>
        <w:rPr>
          <w:rFonts w:ascii="Montserrat" w:hAnsi="Montserrat"/>
        </w:rPr>
      </w:pPr>
      <w:r w:rsidRPr="005A5460">
        <w:rPr>
          <w:rFonts w:ascii="Montserrat" w:hAnsi="Montserrat"/>
        </w:rPr>
        <w:t xml:space="preserve">ANEXO </w:t>
      </w:r>
      <w:r w:rsidR="00317CD6" w:rsidRPr="005A5460">
        <w:rPr>
          <w:rFonts w:ascii="Montserrat" w:hAnsi="Montserrat"/>
        </w:rPr>
        <w:t xml:space="preserve">4. </w:t>
      </w:r>
      <w:r w:rsidR="0011680A" w:rsidRPr="005A5460">
        <w:rPr>
          <w:rFonts w:ascii="Montserrat" w:hAnsi="Montserrat"/>
        </w:rPr>
        <w:t>MANIFIESTO DE NO EMPLEO CARGO O COMISIÓN</w:t>
      </w:r>
    </w:p>
    <w:p w14:paraId="6ABA933E" w14:textId="77777777" w:rsidR="0011680A" w:rsidRPr="005A5460" w:rsidRDefault="0011680A" w:rsidP="0011680A">
      <w:pPr>
        <w:ind w:right="140"/>
        <w:jc w:val="right"/>
        <w:rPr>
          <w:rFonts w:ascii="Montserrat" w:eastAsia="Century Gothic" w:hAnsi="Montserrat" w:cs="Tahoma"/>
          <w:color w:val="000000"/>
        </w:rPr>
      </w:pPr>
    </w:p>
    <w:p w14:paraId="12AFAD02"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788CE663" w14:textId="77777777" w:rsidR="0011680A" w:rsidRPr="005A5460" w:rsidRDefault="0011680A" w:rsidP="0011680A">
      <w:pPr>
        <w:ind w:right="140"/>
        <w:jc w:val="right"/>
        <w:rPr>
          <w:rFonts w:ascii="Montserrat" w:eastAsia="Century Gothic" w:hAnsi="Montserrat" w:cs="Tahoma"/>
          <w:color w:val="000000"/>
        </w:rPr>
      </w:pPr>
    </w:p>
    <w:p w14:paraId="506F5ACD"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5AFB479B"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74F6FD0B" w14:textId="77777777" w:rsidR="0011680A" w:rsidRPr="005A5460" w:rsidRDefault="0011680A" w:rsidP="0011680A">
      <w:pPr>
        <w:jc w:val="both"/>
        <w:rPr>
          <w:rFonts w:ascii="Montserrat" w:hAnsi="Montserrat"/>
        </w:rPr>
      </w:pPr>
      <w:r w:rsidRPr="005A5460">
        <w:rPr>
          <w:rFonts w:ascii="Montserrat" w:hAnsi="Montserrat" w:cs="Tahoma"/>
          <w:b/>
        </w:rPr>
        <w:t>PRESENTE.</w:t>
      </w:r>
    </w:p>
    <w:p w14:paraId="49E8071E" w14:textId="207B63DE"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6565E9BB"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559B281E" w14:textId="11C490FD" w:rsidR="0011680A" w:rsidRPr="005A5460" w:rsidRDefault="00945435" w:rsidP="00945435">
      <w:pPr>
        <w:jc w:val="right"/>
        <w:rPr>
          <w:rFonts w:ascii="Montserrat" w:hAnsi="Montserrat"/>
        </w:rPr>
      </w:pPr>
      <w:r w:rsidRPr="005A5460">
        <w:rPr>
          <w:rFonts w:ascii="Montserrat" w:hAnsi="Montserrat" w:cs="Tahoma"/>
          <w:b/>
        </w:rPr>
        <w:t>del O.P.D. Servicios de Salud Jalisco.</w:t>
      </w:r>
    </w:p>
    <w:p w14:paraId="3C5EDCD7" w14:textId="77777777" w:rsidR="0011680A" w:rsidRPr="005A5460" w:rsidRDefault="0011680A" w:rsidP="0011680A">
      <w:pPr>
        <w:jc w:val="both"/>
        <w:rPr>
          <w:rFonts w:ascii="Montserrat" w:hAnsi="Montserrat"/>
        </w:rPr>
      </w:pPr>
    </w:p>
    <w:p w14:paraId="1E4B0B0F" w14:textId="77777777" w:rsidR="0011680A" w:rsidRPr="005A5460" w:rsidRDefault="0011680A" w:rsidP="0011680A">
      <w:pPr>
        <w:jc w:val="both"/>
        <w:rPr>
          <w:rFonts w:ascii="Montserrat" w:hAnsi="Montserrat"/>
        </w:rPr>
      </w:pPr>
      <w:r w:rsidRPr="005A5460">
        <w:rPr>
          <w:rFonts w:ascii="Montserrat" w:hAnsi="Montserrat"/>
        </w:rPr>
        <w:t xml:space="preserve">Manifiesto, bajo protesta de decir verdad que, en mi representada, </w:t>
      </w:r>
      <w:r w:rsidRPr="005A5460">
        <w:rPr>
          <w:rFonts w:ascii="Montserrat" w:hAnsi="Montserrat"/>
          <w:b/>
        </w:rPr>
        <w:t>no hay accionistas y/o asociados, quienes desempeñen un empleo, cargo o comisión en el servicio público, o bien con las sociedades con las que dichas personas formen parte</w:t>
      </w:r>
      <w:r w:rsidRPr="005A5460">
        <w:rPr>
          <w:rFonts w:ascii="Montserrat" w:hAnsi="Montserrat"/>
        </w:rPr>
        <w:t xml:space="preserve">. Por ningún motivo podré celebrarse pedido o contrato alguno con quien se encuentre inhabilitado para desempeñar un empleo, cargo o comisión en el servicio público, y que, ninguno de los socios desempeña un empleo, cargo o comisión en el servicio público o, en su caso que, a pesar de desempeñarla, con la formalización del presente contrato no se actualiza un conflicto de interés </w:t>
      </w:r>
      <w:r w:rsidRPr="005A5460">
        <w:rPr>
          <w:rFonts w:ascii="Montserrat" w:hAnsi="Montserrat"/>
          <w:b/>
        </w:rPr>
        <w:t>conforme a lo establecido en los artículos 49 fracciones IX y X, 59 y del 65 al 72 de la Ley General de Responsabilidades Administrativas</w:t>
      </w:r>
      <w:r w:rsidRPr="005A5460">
        <w:rPr>
          <w:rFonts w:ascii="Montserrat" w:hAnsi="Montserrat"/>
        </w:rPr>
        <w:t>, el cual deberá estar suscrito directamente por la persona física y tratándose de personas morales por su representante legal o apoderado general para actos de administración y/o dominio o con poder especial para participar en el presente procedimiento de contratación.</w:t>
      </w:r>
    </w:p>
    <w:p w14:paraId="3FF407F4" w14:textId="77777777" w:rsidR="0011680A" w:rsidRPr="005A5460" w:rsidRDefault="0011680A" w:rsidP="0011680A">
      <w:pPr>
        <w:pStyle w:val="Sangradetextonormal"/>
        <w:rPr>
          <w:rFonts w:ascii="Montserrat" w:hAnsi="Montserrat" w:cs="Arial"/>
          <w:sz w:val="20"/>
        </w:rPr>
      </w:pPr>
    </w:p>
    <w:p w14:paraId="0FE1FCC0" w14:textId="77777777" w:rsidR="0011680A" w:rsidRPr="005A5460" w:rsidRDefault="0011680A" w:rsidP="0011680A">
      <w:pPr>
        <w:pStyle w:val="Piedepgina"/>
        <w:rPr>
          <w:rFonts w:ascii="Montserrat" w:hAnsi="Montserrat" w:cs="Arial"/>
        </w:rPr>
      </w:pPr>
    </w:p>
    <w:p w14:paraId="6BAA14CF"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76ED38D7" w14:textId="77777777" w:rsidR="0011680A" w:rsidRPr="005A5460" w:rsidRDefault="0011680A" w:rsidP="0011680A">
      <w:pPr>
        <w:pStyle w:val="Piedepgina"/>
        <w:tabs>
          <w:tab w:val="left" w:pos="708"/>
        </w:tabs>
        <w:jc w:val="center"/>
        <w:rPr>
          <w:rFonts w:ascii="Montserrat" w:hAnsi="Montserrat" w:cs="Arial"/>
          <w:lang w:val="de-LI"/>
        </w:rPr>
      </w:pPr>
    </w:p>
    <w:p w14:paraId="05AA82D3" w14:textId="77777777" w:rsidR="0011680A" w:rsidRPr="005A5460" w:rsidRDefault="0011680A" w:rsidP="0011680A">
      <w:pPr>
        <w:pStyle w:val="Piedepgina"/>
        <w:tabs>
          <w:tab w:val="left" w:pos="708"/>
        </w:tabs>
        <w:jc w:val="center"/>
        <w:rPr>
          <w:rFonts w:ascii="Montserrat" w:hAnsi="Montserrat" w:cs="Arial"/>
          <w:lang w:val="de-LI"/>
        </w:rPr>
      </w:pPr>
    </w:p>
    <w:p w14:paraId="79698FB9"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61BB9973"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74FACAAF" w14:textId="77777777" w:rsidR="0011680A" w:rsidRPr="005A5460" w:rsidRDefault="0011680A" w:rsidP="0011680A">
      <w:pPr>
        <w:jc w:val="center"/>
        <w:rPr>
          <w:rFonts w:ascii="Montserrat" w:hAnsi="Montserrat" w:cs="Arial"/>
        </w:rPr>
      </w:pPr>
    </w:p>
    <w:p w14:paraId="543E89B8" w14:textId="77777777" w:rsidR="0011680A" w:rsidRPr="005A5460" w:rsidRDefault="0011680A" w:rsidP="0011680A">
      <w:pPr>
        <w:jc w:val="center"/>
        <w:rPr>
          <w:rFonts w:ascii="Montserrat" w:hAnsi="Montserrat" w:cs="Arial"/>
        </w:rPr>
      </w:pPr>
    </w:p>
    <w:p w14:paraId="7E363247" w14:textId="77777777" w:rsidR="0011680A" w:rsidRPr="005A5460" w:rsidRDefault="0011680A" w:rsidP="0011680A">
      <w:pPr>
        <w:pStyle w:val="Sangradetextonormal"/>
        <w:rPr>
          <w:rFonts w:ascii="Montserrat" w:hAnsi="Montserrat" w:cs="Arial"/>
          <w:b/>
          <w:bCs/>
          <w:sz w:val="20"/>
          <w:u w:val="single"/>
        </w:rPr>
      </w:pPr>
    </w:p>
    <w:p w14:paraId="0033D737" w14:textId="77777777" w:rsidR="0011680A" w:rsidRPr="005A5460" w:rsidRDefault="0011680A" w:rsidP="0011680A">
      <w:pPr>
        <w:pStyle w:val="Sangradetextonormal"/>
        <w:rPr>
          <w:rFonts w:ascii="Montserrat" w:hAnsi="Montserrat" w:cs="Arial"/>
          <w:b/>
          <w:bCs/>
          <w:sz w:val="20"/>
          <w:u w:val="single"/>
        </w:rPr>
      </w:pPr>
    </w:p>
    <w:p w14:paraId="5FD4118D" w14:textId="77777777" w:rsidR="0011680A" w:rsidRPr="005A5460" w:rsidRDefault="0011680A" w:rsidP="0011680A">
      <w:pPr>
        <w:pStyle w:val="Sangradetextonormal"/>
        <w:rPr>
          <w:rFonts w:ascii="Montserrat" w:hAnsi="Montserrat" w:cs="Arial"/>
          <w:b/>
          <w:bCs/>
          <w:sz w:val="20"/>
          <w:u w:val="single"/>
        </w:rPr>
      </w:pPr>
    </w:p>
    <w:p w14:paraId="65B22D62" w14:textId="77777777" w:rsidR="0011680A" w:rsidRPr="005A5460" w:rsidRDefault="0011680A" w:rsidP="0011680A">
      <w:pPr>
        <w:pStyle w:val="Sangradetextonormal"/>
        <w:rPr>
          <w:rFonts w:ascii="Montserrat" w:hAnsi="Montserrat" w:cs="Arial"/>
          <w:b/>
          <w:bCs/>
          <w:sz w:val="20"/>
          <w:u w:val="single"/>
        </w:rPr>
      </w:pPr>
    </w:p>
    <w:p w14:paraId="7F83E4AF" w14:textId="77777777" w:rsidR="0011680A" w:rsidRPr="005A5460" w:rsidRDefault="0011680A" w:rsidP="0011680A">
      <w:pPr>
        <w:pStyle w:val="Sangradetextonormal"/>
        <w:rPr>
          <w:rFonts w:ascii="Montserrat" w:hAnsi="Montserrat" w:cs="Arial"/>
          <w:b/>
          <w:bCs/>
          <w:sz w:val="20"/>
          <w:u w:val="single"/>
        </w:rPr>
      </w:pPr>
    </w:p>
    <w:p w14:paraId="01E916D9" w14:textId="77777777" w:rsidR="0011680A" w:rsidRPr="005A5460" w:rsidRDefault="0011680A" w:rsidP="0011680A">
      <w:pPr>
        <w:pStyle w:val="Sangradetextonormal"/>
        <w:rPr>
          <w:rFonts w:ascii="Montserrat" w:hAnsi="Montserrat" w:cs="Arial"/>
          <w:b/>
          <w:bCs/>
          <w:sz w:val="20"/>
          <w:u w:val="single"/>
        </w:rPr>
      </w:pPr>
    </w:p>
    <w:p w14:paraId="661E2D50" w14:textId="77777777" w:rsidR="0011680A" w:rsidRPr="005A5460" w:rsidRDefault="0011680A" w:rsidP="0011680A">
      <w:pPr>
        <w:pStyle w:val="Sangradetextonormal"/>
        <w:rPr>
          <w:rFonts w:ascii="Montserrat" w:hAnsi="Montserrat" w:cs="Arial"/>
          <w:b/>
          <w:bCs/>
          <w:sz w:val="20"/>
          <w:u w:val="single"/>
        </w:rPr>
      </w:pPr>
    </w:p>
    <w:p w14:paraId="2EBD55E5" w14:textId="77777777" w:rsidR="0011680A" w:rsidRPr="005A5460" w:rsidRDefault="0011680A" w:rsidP="0011680A">
      <w:pPr>
        <w:pStyle w:val="Sangradetextonormal"/>
        <w:rPr>
          <w:rFonts w:ascii="Montserrat" w:hAnsi="Montserrat" w:cs="Arial"/>
          <w:b/>
          <w:bCs/>
          <w:sz w:val="20"/>
          <w:u w:val="single"/>
        </w:rPr>
      </w:pPr>
    </w:p>
    <w:p w14:paraId="3094F807" w14:textId="77777777" w:rsidR="0011680A" w:rsidRPr="005A5460" w:rsidRDefault="0011680A" w:rsidP="0011680A">
      <w:pPr>
        <w:pStyle w:val="Piedepgina"/>
        <w:tabs>
          <w:tab w:val="left" w:pos="708"/>
        </w:tabs>
        <w:ind w:right="-1"/>
        <w:jc w:val="center"/>
        <w:rPr>
          <w:rFonts w:ascii="Montserrat" w:hAnsi="Montserrat" w:cs="Arial"/>
          <w:bCs/>
          <w:u w:val="single"/>
        </w:rPr>
      </w:pPr>
    </w:p>
    <w:p w14:paraId="02493C03" w14:textId="77777777" w:rsidR="0011680A" w:rsidRPr="005A5460" w:rsidRDefault="0011680A">
      <w:pPr>
        <w:rPr>
          <w:rFonts w:ascii="Montserrat" w:hAnsi="Montserrat"/>
          <w:b/>
          <w:sz w:val="24"/>
          <w:lang w:val="es-MX"/>
        </w:rPr>
      </w:pPr>
      <w:r w:rsidRPr="005A5460">
        <w:rPr>
          <w:rFonts w:ascii="Montserrat" w:hAnsi="Montserrat"/>
        </w:rPr>
        <w:br w:type="page"/>
      </w:r>
    </w:p>
    <w:p w14:paraId="2344765A" w14:textId="3547BFB0"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5</w:t>
      </w:r>
      <w:r w:rsidR="00317CD6" w:rsidRPr="005A5460">
        <w:rPr>
          <w:rFonts w:ascii="Montserrat" w:hAnsi="Montserrat"/>
        </w:rPr>
        <w:t>.</w:t>
      </w:r>
      <w:r w:rsidR="0011680A" w:rsidRPr="005A5460">
        <w:rPr>
          <w:rFonts w:ascii="Montserrat" w:hAnsi="Montserrat"/>
        </w:rPr>
        <w:t xml:space="preserve"> ESCRITO DE NO ENCONTRARSE EN ALGUNO DE LOS SUPUESTOS SEÑALADOS EN LOS ARTÍCULOS 50 Y 60 ANTEPENÚLTIMO PÁRRAFO DE LA LEY</w:t>
      </w:r>
      <w:r w:rsidR="0089386A" w:rsidRPr="005A5460">
        <w:rPr>
          <w:rFonts w:ascii="Montserrat" w:hAnsi="Montserrat"/>
        </w:rPr>
        <w:t>.</w:t>
      </w:r>
    </w:p>
    <w:p w14:paraId="147D119F" w14:textId="77777777" w:rsidR="0011680A" w:rsidRPr="005A5460" w:rsidRDefault="0011680A" w:rsidP="0011680A">
      <w:pPr>
        <w:jc w:val="both"/>
        <w:rPr>
          <w:rFonts w:ascii="Montserrat" w:hAnsi="Montserrat" w:cs="Tahoma"/>
          <w:b/>
        </w:rPr>
      </w:pPr>
    </w:p>
    <w:p w14:paraId="1D19B9B6"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7EF63063" w14:textId="77777777" w:rsidR="0011680A" w:rsidRPr="005A5460" w:rsidRDefault="0011680A" w:rsidP="0011680A">
      <w:pPr>
        <w:ind w:right="140"/>
        <w:jc w:val="right"/>
        <w:rPr>
          <w:rFonts w:ascii="Montserrat" w:eastAsia="Century Gothic" w:hAnsi="Montserrat" w:cs="Tahoma"/>
          <w:color w:val="000000"/>
        </w:rPr>
      </w:pPr>
    </w:p>
    <w:p w14:paraId="45AB4BC9"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578747BE"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7BD8292C" w14:textId="77777777" w:rsidR="0011680A" w:rsidRPr="005A5460" w:rsidRDefault="0011680A" w:rsidP="0011680A">
      <w:pPr>
        <w:jc w:val="both"/>
        <w:rPr>
          <w:rFonts w:ascii="Montserrat" w:hAnsi="Montserrat"/>
        </w:rPr>
      </w:pPr>
      <w:r w:rsidRPr="005A5460">
        <w:rPr>
          <w:rFonts w:ascii="Montserrat" w:hAnsi="Montserrat" w:cs="Tahoma"/>
          <w:b/>
        </w:rPr>
        <w:t>PRESENTE.</w:t>
      </w:r>
    </w:p>
    <w:p w14:paraId="3CFAFC86" w14:textId="4352F2E2"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03B66684"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03E7A769" w14:textId="77597F7D" w:rsidR="0011680A"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3F7CE20F" w14:textId="77777777" w:rsidR="00945435" w:rsidRPr="005A5460" w:rsidRDefault="00945435" w:rsidP="00945435">
      <w:pPr>
        <w:jc w:val="right"/>
        <w:rPr>
          <w:rFonts w:ascii="Montserrat" w:hAnsi="Montserrat" w:cs="Arial"/>
          <w:b/>
          <w:bCs/>
          <w:u w:val="single"/>
        </w:rPr>
      </w:pPr>
    </w:p>
    <w:p w14:paraId="690E0DBB" w14:textId="044A6FC3" w:rsidR="0011680A" w:rsidRPr="005A5460" w:rsidRDefault="0011680A" w:rsidP="0011680A">
      <w:pPr>
        <w:pStyle w:val="Piedepgina"/>
        <w:tabs>
          <w:tab w:val="left" w:pos="708"/>
        </w:tabs>
        <w:ind w:right="-44"/>
        <w:jc w:val="both"/>
        <w:rPr>
          <w:rFonts w:ascii="Montserrat" w:hAnsi="Montserrat" w:cs="Arial"/>
          <w:u w:val="single"/>
        </w:rPr>
      </w:pPr>
      <w:r w:rsidRPr="005A5460">
        <w:rPr>
          <w:rFonts w:ascii="Montserrat" w:hAnsi="Montserrat" w:cs="Arial"/>
        </w:rPr>
        <w:t xml:space="preserve">Manifiesto, bajo protesta de decir verdad, que el suscrito y las personas que forman parte de la sociedad y de la propia empresa que represento, no se encuentran en alguno de los supuestos señalados en los artículos 50 y 60 antepenúltimo párrafo de la Ley de Adquisiciones, Arrendamientos y Servicios del Sector Público, lo que manifiesto para los efectos correspondientes del </w:t>
      </w:r>
      <w:r w:rsidR="00317CD6" w:rsidRPr="005A5460">
        <w:rPr>
          <w:rFonts w:ascii="Montserrat" w:hAnsi="Montserrat" w:cs="Arial"/>
        </w:rPr>
        <w:t>procedimiento</w:t>
      </w:r>
      <w:r w:rsidRPr="005A5460">
        <w:rPr>
          <w:rFonts w:ascii="Montserrat" w:hAnsi="Montserrat" w:cs="Arial"/>
        </w:rPr>
        <w:t>.</w:t>
      </w:r>
    </w:p>
    <w:p w14:paraId="5B31ADAD" w14:textId="77777777" w:rsidR="0011680A" w:rsidRPr="005A5460" w:rsidRDefault="0011680A" w:rsidP="0011680A">
      <w:pPr>
        <w:pStyle w:val="Piedepgina"/>
        <w:tabs>
          <w:tab w:val="left" w:pos="708"/>
        </w:tabs>
        <w:ind w:right="-44"/>
        <w:rPr>
          <w:rFonts w:ascii="Montserrat" w:hAnsi="Montserrat" w:cs="Arial"/>
          <w:u w:val="single"/>
        </w:rPr>
      </w:pPr>
    </w:p>
    <w:p w14:paraId="1BE0B186" w14:textId="77777777" w:rsidR="0011680A" w:rsidRPr="005A5460" w:rsidRDefault="0011680A" w:rsidP="0011680A">
      <w:pPr>
        <w:pStyle w:val="Piedepgina"/>
        <w:tabs>
          <w:tab w:val="left" w:pos="708"/>
        </w:tabs>
        <w:ind w:right="-44"/>
        <w:rPr>
          <w:rFonts w:ascii="Montserrat" w:hAnsi="Montserrat" w:cs="Arial"/>
          <w:u w:val="single"/>
        </w:rPr>
      </w:pPr>
    </w:p>
    <w:p w14:paraId="160715D5" w14:textId="77777777" w:rsidR="0011680A" w:rsidRPr="005A5460" w:rsidRDefault="0011680A" w:rsidP="0011680A">
      <w:pPr>
        <w:pStyle w:val="Piedepgina"/>
        <w:tabs>
          <w:tab w:val="left" w:pos="708"/>
        </w:tabs>
        <w:ind w:right="-44"/>
        <w:rPr>
          <w:rFonts w:ascii="Montserrat" w:hAnsi="Montserrat" w:cs="Arial"/>
          <w:u w:val="single"/>
        </w:rPr>
      </w:pPr>
    </w:p>
    <w:p w14:paraId="28DD500A"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4D546A4C" w14:textId="77777777" w:rsidR="0011680A" w:rsidRPr="005A5460" w:rsidRDefault="0011680A" w:rsidP="0011680A">
      <w:pPr>
        <w:pStyle w:val="Piedepgina"/>
        <w:tabs>
          <w:tab w:val="left" w:pos="708"/>
        </w:tabs>
        <w:jc w:val="center"/>
        <w:rPr>
          <w:rFonts w:ascii="Montserrat" w:hAnsi="Montserrat" w:cs="Arial"/>
          <w:lang w:val="de-LI"/>
        </w:rPr>
      </w:pPr>
    </w:p>
    <w:p w14:paraId="3A7EB735" w14:textId="77777777" w:rsidR="0011680A" w:rsidRPr="005A5460" w:rsidRDefault="0011680A" w:rsidP="0011680A">
      <w:pPr>
        <w:pStyle w:val="Piedepgina"/>
        <w:tabs>
          <w:tab w:val="left" w:pos="708"/>
        </w:tabs>
        <w:jc w:val="center"/>
        <w:rPr>
          <w:rFonts w:ascii="Montserrat" w:hAnsi="Montserrat" w:cs="Arial"/>
          <w:lang w:val="de-LI"/>
        </w:rPr>
      </w:pPr>
    </w:p>
    <w:p w14:paraId="2A473EAD"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0A3C4533"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779955FE" w14:textId="77777777" w:rsidR="0011680A" w:rsidRPr="005A5460" w:rsidRDefault="0011680A" w:rsidP="0011680A">
      <w:pPr>
        <w:rPr>
          <w:rFonts w:ascii="Montserrat" w:hAnsi="Montserrat"/>
          <w:b/>
        </w:rPr>
      </w:pPr>
      <w:r w:rsidRPr="005A5460">
        <w:rPr>
          <w:rFonts w:ascii="Montserrat" w:hAnsi="Montserrat"/>
        </w:rPr>
        <w:br w:type="page"/>
      </w:r>
    </w:p>
    <w:p w14:paraId="5084E6C3" w14:textId="77777777" w:rsidR="0011680A" w:rsidRPr="005A5460" w:rsidRDefault="0011680A" w:rsidP="0011680A">
      <w:pPr>
        <w:pStyle w:val="Ttulo1"/>
        <w:rPr>
          <w:rFonts w:ascii="Montserrat" w:hAnsi="Montserrat"/>
        </w:rPr>
      </w:pPr>
      <w:bookmarkStart w:id="30" w:name="_Toc129112399"/>
      <w:r w:rsidRPr="005A5460">
        <w:rPr>
          <w:rFonts w:ascii="Montserrat" w:hAnsi="Montserrat"/>
        </w:rPr>
        <w:t>OPINÓN DE CUMPLIMIENTO DE OBLIGACIONES FISCALES SAT</w:t>
      </w:r>
      <w:bookmarkEnd w:id="30"/>
    </w:p>
    <w:p w14:paraId="1595997D" w14:textId="77777777" w:rsidR="0011680A" w:rsidRPr="005A5460" w:rsidRDefault="0011680A" w:rsidP="0011680A">
      <w:pPr>
        <w:pStyle w:val="Textoindependiente"/>
        <w:rPr>
          <w:rFonts w:ascii="Montserrat" w:hAnsi="Montserrat" w:cs="Tahoma"/>
          <w:b/>
          <w:sz w:val="20"/>
        </w:rPr>
      </w:pPr>
    </w:p>
    <w:p w14:paraId="272E114D"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2D5A75FD" w14:textId="77777777" w:rsidR="0011680A" w:rsidRPr="005A5460" w:rsidRDefault="0011680A" w:rsidP="0011680A">
      <w:pPr>
        <w:ind w:right="140"/>
        <w:jc w:val="right"/>
        <w:rPr>
          <w:rFonts w:ascii="Montserrat" w:eastAsia="Century Gothic" w:hAnsi="Montserrat" w:cs="Tahoma"/>
          <w:color w:val="000000"/>
        </w:rPr>
      </w:pPr>
    </w:p>
    <w:p w14:paraId="026D3B89"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3391BB54"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78CC6712" w14:textId="77777777" w:rsidR="0011680A" w:rsidRPr="005A5460" w:rsidRDefault="0011680A" w:rsidP="0011680A">
      <w:pPr>
        <w:jc w:val="both"/>
        <w:rPr>
          <w:rFonts w:ascii="Montserrat" w:hAnsi="Montserrat"/>
        </w:rPr>
      </w:pPr>
      <w:r w:rsidRPr="005A5460">
        <w:rPr>
          <w:rFonts w:ascii="Montserrat" w:hAnsi="Montserrat" w:cs="Tahoma"/>
          <w:b/>
        </w:rPr>
        <w:t>PRESENTE.</w:t>
      </w:r>
    </w:p>
    <w:p w14:paraId="0C283592" w14:textId="11E6A32C"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7D9BDF54"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5FD389AF"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39A69A3F" w14:textId="77777777" w:rsidR="0011680A" w:rsidRDefault="0011680A" w:rsidP="0011680A">
      <w:pPr>
        <w:pStyle w:val="Textocomentario"/>
        <w:jc w:val="both"/>
        <w:rPr>
          <w:rFonts w:ascii="Montserrat" w:hAnsi="Montserrat"/>
          <w:sz w:val="18"/>
          <w:szCs w:val="18"/>
        </w:rPr>
      </w:pPr>
    </w:p>
    <w:p w14:paraId="4FD14A19" w14:textId="77777777" w:rsidR="00880CD9" w:rsidRPr="005A5460" w:rsidRDefault="00880CD9" w:rsidP="0011680A">
      <w:pPr>
        <w:pStyle w:val="Textocomentario"/>
        <w:jc w:val="both"/>
        <w:rPr>
          <w:rFonts w:ascii="Montserrat" w:hAnsi="Montserrat"/>
          <w:sz w:val="18"/>
          <w:szCs w:val="18"/>
        </w:rPr>
      </w:pPr>
    </w:p>
    <w:p w14:paraId="477841E5" w14:textId="77777777" w:rsidR="0011680A" w:rsidRPr="005A5460" w:rsidRDefault="0011680A" w:rsidP="0011680A">
      <w:pPr>
        <w:pStyle w:val="Textocomentario"/>
        <w:jc w:val="both"/>
        <w:rPr>
          <w:rFonts w:ascii="Montserrat" w:hAnsi="Montserrat" w:cs="Arial"/>
          <w:bCs/>
          <w:sz w:val="18"/>
          <w:szCs w:val="18"/>
        </w:rPr>
      </w:pPr>
      <w:r w:rsidRPr="005A5460">
        <w:rPr>
          <w:rFonts w:ascii="Montserrat" w:hAnsi="Montserrat"/>
          <w:sz w:val="18"/>
          <w:szCs w:val="18"/>
        </w:rPr>
        <w:t xml:space="preserve">El licitante deberá presentar ante la convocante la opinión de cumplimiento de obligaciones fiscales vigente y en sentido positivo que emita </w:t>
      </w:r>
      <w:r w:rsidRPr="005A5460">
        <w:rPr>
          <w:rFonts w:ascii="Montserrat" w:hAnsi="Montserrat"/>
          <w:b/>
          <w:sz w:val="18"/>
          <w:szCs w:val="18"/>
        </w:rPr>
        <w:t xml:space="preserve">EL SAT </w:t>
      </w:r>
      <w:r w:rsidRPr="005A5460">
        <w:rPr>
          <w:rFonts w:ascii="Montserrat" w:hAnsi="Montserrat"/>
          <w:sz w:val="18"/>
          <w:szCs w:val="18"/>
        </w:rPr>
        <w:t xml:space="preserve">con el fin de cumplir con lo establecido en el artículo 32-D del Código Fiscal de la Federación, </w:t>
      </w:r>
      <w:r w:rsidRPr="005A5460">
        <w:rPr>
          <w:rFonts w:ascii="Montserrat" w:hAnsi="Montserrat" w:cs="Arial"/>
          <w:bCs/>
          <w:sz w:val="18"/>
          <w:szCs w:val="18"/>
          <w:lang w:val="es-ES_tradnl"/>
        </w:rPr>
        <w:t>sujetándose a lo dispuesto en la Regla</w:t>
      </w:r>
      <w:r w:rsidRPr="005A5460">
        <w:rPr>
          <w:rFonts w:ascii="Montserrat" w:hAnsi="Montserrat" w:cs="Arial"/>
          <w:b/>
          <w:bCs/>
          <w:sz w:val="18"/>
          <w:szCs w:val="18"/>
          <w:lang w:val="es-ES_tradnl"/>
        </w:rPr>
        <w:t xml:space="preserve"> 2.1.37</w:t>
      </w:r>
      <w:r w:rsidRPr="005A5460">
        <w:rPr>
          <w:rFonts w:ascii="Montserrat" w:hAnsi="Montserrat" w:cs="Arial"/>
          <w:bCs/>
          <w:sz w:val="18"/>
          <w:szCs w:val="18"/>
          <w:lang w:val="es-ES_tradnl"/>
        </w:rPr>
        <w:t xml:space="preserve"> de la Resolución Miscelánea Fiscal para 2022, publicada en el “DOF” el 27 de diciembre de 2021 o la vigente al momento de suscribir el contrato.</w:t>
      </w:r>
    </w:p>
    <w:p w14:paraId="6B84D451" w14:textId="5DAD5BAA" w:rsidR="0011680A" w:rsidRPr="005A5460" w:rsidRDefault="0011680A" w:rsidP="0011680A">
      <w:pPr>
        <w:pStyle w:val="Piedepgina"/>
        <w:jc w:val="center"/>
        <w:rPr>
          <w:rFonts w:ascii="Montserrat" w:hAnsi="Montserrat" w:cs="Arial"/>
          <w:sz w:val="18"/>
          <w:szCs w:val="18"/>
        </w:rPr>
      </w:pPr>
    </w:p>
    <w:p w14:paraId="5EA25FD3" w14:textId="6A8D9842" w:rsidR="00F842D1" w:rsidRPr="005A5460" w:rsidRDefault="00F842D1" w:rsidP="00F842D1">
      <w:pPr>
        <w:pStyle w:val="Piedepgina"/>
        <w:jc w:val="both"/>
        <w:rPr>
          <w:rFonts w:ascii="Montserrat" w:hAnsi="Montserrat" w:cs="Arial"/>
          <w:sz w:val="18"/>
          <w:szCs w:val="18"/>
        </w:rPr>
      </w:pPr>
      <w:r w:rsidRPr="005A5460">
        <w:rPr>
          <w:rFonts w:ascii="Montserrat" w:hAnsi="Montserrat"/>
          <w:b/>
        </w:rPr>
        <w:t>Para efectos de la vigencia de la opinión, deberá estar comprendida entre la fecha de la publicación de la solicitud de cotización a la fecha de entrega de cotización.</w:t>
      </w:r>
    </w:p>
    <w:p w14:paraId="61D2175E" w14:textId="77777777" w:rsidR="0011680A" w:rsidRPr="005A5460" w:rsidRDefault="0011680A" w:rsidP="0011680A">
      <w:pPr>
        <w:pStyle w:val="Piedepgina"/>
        <w:jc w:val="center"/>
        <w:rPr>
          <w:rFonts w:ascii="Montserrat" w:hAnsi="Montserrat" w:cs="Arial"/>
          <w:sz w:val="18"/>
          <w:szCs w:val="18"/>
        </w:rPr>
      </w:pPr>
    </w:p>
    <w:p w14:paraId="53D7595F" w14:textId="77777777" w:rsidR="0011680A" w:rsidRPr="005A5460" w:rsidRDefault="0011680A" w:rsidP="0011680A">
      <w:pPr>
        <w:pStyle w:val="Piedepgina"/>
        <w:jc w:val="center"/>
        <w:rPr>
          <w:rFonts w:ascii="Montserrat" w:hAnsi="Montserrat" w:cs="Arial"/>
          <w:sz w:val="18"/>
          <w:szCs w:val="18"/>
          <w:lang w:val="de-LI"/>
        </w:rPr>
      </w:pPr>
      <w:r w:rsidRPr="005A5460">
        <w:rPr>
          <w:rFonts w:ascii="Montserrat" w:hAnsi="Montserrat" w:cs="Arial"/>
          <w:sz w:val="18"/>
          <w:szCs w:val="18"/>
          <w:lang w:val="de-LI"/>
        </w:rPr>
        <w:t>A T E N T A M EN T E</w:t>
      </w:r>
    </w:p>
    <w:p w14:paraId="078C84C1" w14:textId="77777777" w:rsidR="0011680A" w:rsidRPr="005A5460" w:rsidRDefault="0011680A" w:rsidP="0011680A">
      <w:pPr>
        <w:pStyle w:val="Piedepgina"/>
        <w:jc w:val="center"/>
        <w:rPr>
          <w:rFonts w:ascii="Montserrat" w:hAnsi="Montserrat" w:cs="Arial"/>
          <w:sz w:val="18"/>
          <w:szCs w:val="18"/>
          <w:lang w:val="de-LI"/>
        </w:rPr>
      </w:pPr>
    </w:p>
    <w:p w14:paraId="34CDA187" w14:textId="77777777" w:rsidR="0011680A" w:rsidRPr="005A5460" w:rsidRDefault="0011680A" w:rsidP="0011680A">
      <w:pPr>
        <w:pStyle w:val="Piedepgina"/>
        <w:jc w:val="center"/>
        <w:rPr>
          <w:rFonts w:ascii="Montserrat" w:hAnsi="Montserrat" w:cs="Arial"/>
          <w:sz w:val="18"/>
          <w:szCs w:val="18"/>
          <w:lang w:val="de-LI"/>
        </w:rPr>
      </w:pPr>
    </w:p>
    <w:p w14:paraId="4FBA8179" w14:textId="77777777" w:rsidR="0011680A" w:rsidRPr="005A5460" w:rsidRDefault="0011680A" w:rsidP="0011680A">
      <w:pPr>
        <w:pStyle w:val="Piedepgina"/>
        <w:jc w:val="center"/>
        <w:rPr>
          <w:rFonts w:ascii="Montserrat" w:hAnsi="Montserrat" w:cs="Arial"/>
          <w:sz w:val="18"/>
          <w:szCs w:val="18"/>
          <w:lang w:val="de-LI"/>
        </w:rPr>
      </w:pPr>
    </w:p>
    <w:p w14:paraId="4105D919" w14:textId="77777777" w:rsidR="0011680A" w:rsidRPr="005A5460" w:rsidRDefault="0011680A" w:rsidP="0011680A">
      <w:pPr>
        <w:pStyle w:val="Piedepgina"/>
        <w:jc w:val="center"/>
        <w:rPr>
          <w:rFonts w:ascii="Montserrat" w:hAnsi="Montserrat" w:cs="Arial"/>
          <w:sz w:val="18"/>
          <w:szCs w:val="18"/>
          <w:lang w:val="de-LI"/>
        </w:rPr>
      </w:pPr>
    </w:p>
    <w:p w14:paraId="18665B44" w14:textId="77777777" w:rsidR="0011680A" w:rsidRPr="005A5460" w:rsidRDefault="0011680A" w:rsidP="0011680A">
      <w:pPr>
        <w:pStyle w:val="Piedepgina"/>
        <w:jc w:val="center"/>
        <w:rPr>
          <w:rFonts w:ascii="Montserrat" w:hAnsi="Montserrat" w:cs="Arial"/>
          <w:sz w:val="18"/>
          <w:szCs w:val="18"/>
          <w:lang w:val="de-LI"/>
        </w:rPr>
      </w:pPr>
    </w:p>
    <w:p w14:paraId="29C8089C" w14:textId="77777777" w:rsidR="0011680A" w:rsidRPr="005A5460" w:rsidRDefault="0011680A" w:rsidP="0011680A">
      <w:pPr>
        <w:pStyle w:val="Piedepgina"/>
        <w:jc w:val="center"/>
        <w:rPr>
          <w:rFonts w:ascii="Montserrat" w:hAnsi="Montserrat" w:cs="Arial"/>
          <w:sz w:val="18"/>
          <w:szCs w:val="18"/>
        </w:rPr>
      </w:pPr>
      <w:r w:rsidRPr="005A5460">
        <w:rPr>
          <w:rFonts w:ascii="Montserrat" w:hAnsi="Montserrat" w:cs="Arial"/>
          <w:sz w:val="18"/>
          <w:szCs w:val="18"/>
        </w:rPr>
        <w:t>______________________________________</w:t>
      </w:r>
    </w:p>
    <w:p w14:paraId="79FF1864" w14:textId="77777777" w:rsidR="0011680A" w:rsidRPr="005A5460" w:rsidRDefault="0011680A" w:rsidP="0011680A">
      <w:pPr>
        <w:jc w:val="center"/>
        <w:rPr>
          <w:rFonts w:ascii="Montserrat" w:hAnsi="Montserrat" w:cs="Arial"/>
          <w:sz w:val="18"/>
          <w:szCs w:val="18"/>
        </w:rPr>
      </w:pPr>
      <w:r w:rsidRPr="005A5460">
        <w:rPr>
          <w:rFonts w:ascii="Montserrat" w:hAnsi="Montserrat" w:cs="Arial"/>
          <w:sz w:val="18"/>
          <w:szCs w:val="18"/>
        </w:rPr>
        <w:t>(Nombre y Firma del Representante Legal)</w:t>
      </w:r>
    </w:p>
    <w:p w14:paraId="4A57BEB8" w14:textId="77777777" w:rsidR="0011680A" w:rsidRPr="005A5460" w:rsidRDefault="0011680A" w:rsidP="0011680A">
      <w:pPr>
        <w:rPr>
          <w:rFonts w:ascii="Montserrat" w:hAnsi="Montserrat"/>
          <w:lang w:bidi="es-MX"/>
        </w:rPr>
      </w:pPr>
    </w:p>
    <w:p w14:paraId="233C8591" w14:textId="77777777" w:rsidR="0011680A" w:rsidRPr="005A5460" w:rsidRDefault="0011680A" w:rsidP="0011680A">
      <w:pPr>
        <w:rPr>
          <w:rFonts w:ascii="Montserrat" w:hAnsi="Montserrat" w:cs="Tahoma"/>
          <w:b/>
          <w:bCs/>
          <w:i/>
          <w:sz w:val="14"/>
          <w:szCs w:val="10"/>
          <w:lang w:bidi="es-MX"/>
        </w:rPr>
      </w:pPr>
      <w:r w:rsidRPr="005A5460">
        <w:rPr>
          <w:rFonts w:ascii="Montserrat" w:hAnsi="Montserrat"/>
        </w:rPr>
        <w:br w:type="page"/>
      </w:r>
    </w:p>
    <w:p w14:paraId="63DCD4A7" w14:textId="77777777" w:rsidR="0011680A" w:rsidRPr="005A5460" w:rsidRDefault="0011680A" w:rsidP="0011680A">
      <w:pPr>
        <w:pStyle w:val="Ttulo1"/>
        <w:rPr>
          <w:rFonts w:ascii="Montserrat" w:hAnsi="Montserrat"/>
        </w:rPr>
      </w:pPr>
      <w:bookmarkStart w:id="31" w:name="_Toc129112400"/>
      <w:r w:rsidRPr="005A5460">
        <w:rPr>
          <w:rFonts w:ascii="Montserrat" w:hAnsi="Montserrat"/>
        </w:rPr>
        <w:t>OPINIÓN DE CUMPLIMIENTO DE OBLIGACIONES FISCALES EN MATERIA DE SEGURIDAD SOCIAL</w:t>
      </w:r>
      <w:bookmarkEnd w:id="31"/>
    </w:p>
    <w:p w14:paraId="29D707BA" w14:textId="77777777" w:rsidR="0011680A" w:rsidRPr="005A5460" w:rsidRDefault="0011680A" w:rsidP="0011680A">
      <w:pPr>
        <w:pStyle w:val="Textoindependiente"/>
        <w:rPr>
          <w:rFonts w:ascii="Montserrat" w:hAnsi="Montserrat" w:cs="Tahoma"/>
          <w:b/>
          <w:sz w:val="20"/>
        </w:rPr>
      </w:pPr>
    </w:p>
    <w:p w14:paraId="3950241E"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5286598E" w14:textId="77777777" w:rsidR="0011680A" w:rsidRPr="005A5460" w:rsidRDefault="0011680A" w:rsidP="0011680A">
      <w:pPr>
        <w:ind w:right="140"/>
        <w:jc w:val="right"/>
        <w:rPr>
          <w:rFonts w:ascii="Montserrat" w:eastAsia="Century Gothic" w:hAnsi="Montserrat" w:cs="Tahoma"/>
          <w:color w:val="000000"/>
        </w:rPr>
      </w:pPr>
    </w:p>
    <w:p w14:paraId="07268171"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6B409242"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2737CF63" w14:textId="77777777" w:rsidR="0011680A" w:rsidRPr="005A5460" w:rsidRDefault="0011680A" w:rsidP="0011680A">
      <w:pPr>
        <w:jc w:val="both"/>
        <w:rPr>
          <w:rFonts w:ascii="Montserrat" w:hAnsi="Montserrat"/>
        </w:rPr>
      </w:pPr>
      <w:r w:rsidRPr="005A5460">
        <w:rPr>
          <w:rFonts w:ascii="Montserrat" w:hAnsi="Montserrat" w:cs="Tahoma"/>
          <w:b/>
        </w:rPr>
        <w:t>PRESENTE.</w:t>
      </w:r>
    </w:p>
    <w:p w14:paraId="5155D544" w14:textId="42619B80"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64E3719C"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048A5AB2"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4F48D88A" w14:textId="77777777" w:rsidR="00880CD9" w:rsidRDefault="00880CD9" w:rsidP="0011680A">
      <w:pPr>
        <w:spacing w:before="120"/>
        <w:jc w:val="both"/>
        <w:rPr>
          <w:rFonts w:ascii="Montserrat" w:hAnsi="Montserrat"/>
          <w:sz w:val="18"/>
          <w:szCs w:val="18"/>
        </w:rPr>
      </w:pPr>
    </w:p>
    <w:p w14:paraId="2E587FAC" w14:textId="2B14929A" w:rsidR="0011680A" w:rsidRPr="005A5460" w:rsidRDefault="0011680A" w:rsidP="0011680A">
      <w:pPr>
        <w:spacing w:before="120"/>
        <w:jc w:val="both"/>
        <w:rPr>
          <w:rFonts w:ascii="Montserrat" w:hAnsi="Montserrat"/>
          <w:sz w:val="18"/>
          <w:szCs w:val="18"/>
        </w:rPr>
      </w:pPr>
      <w:r w:rsidRPr="005A5460">
        <w:rPr>
          <w:rFonts w:ascii="Montserrat" w:hAnsi="Montserrat"/>
          <w:sz w:val="18"/>
          <w:szCs w:val="18"/>
        </w:rPr>
        <w:t xml:space="preserve">Adjunto al presente formato, de opinión positiva y vigente, de cumplimiento de obligaciones fiscales en materia de seguridad social; emitida el Instituto Mexicano del Seguro Social, como lo señala el Acuerdo </w:t>
      </w:r>
      <w:r w:rsidRPr="005A5460">
        <w:rPr>
          <w:rFonts w:ascii="Montserrat" w:hAnsi="Montserrat"/>
          <w:b/>
          <w:sz w:val="18"/>
          <w:szCs w:val="18"/>
        </w:rPr>
        <w:t>ACDO.AS2.HCT.270422/107.P.DIR</w:t>
      </w:r>
      <w:r w:rsidRPr="005A5460">
        <w:rPr>
          <w:rFonts w:ascii="Montserrat" w:hAnsi="Montserrat"/>
          <w:sz w:val="18"/>
          <w:szCs w:val="18"/>
        </w:rPr>
        <w:t xml:space="preserve">; dictado por el H. Consejo Técnico en sesión ordinaria de 27 de abril del presente año, mismo que fue publicado en el </w:t>
      </w:r>
      <w:r w:rsidRPr="005A5460">
        <w:rPr>
          <w:rFonts w:ascii="Montserrat" w:hAnsi="Montserrat"/>
          <w:b/>
          <w:sz w:val="18"/>
          <w:szCs w:val="18"/>
        </w:rPr>
        <w:t>DOF</w:t>
      </w:r>
      <w:r w:rsidRPr="005A5460">
        <w:rPr>
          <w:rFonts w:ascii="Montserrat" w:hAnsi="Montserrat"/>
          <w:sz w:val="18"/>
          <w:szCs w:val="18"/>
        </w:rPr>
        <w:t xml:space="preserve"> el 22 de septiembre de 2022; y en caso de resultar adjudicado, previo a la formalización del contrato correspondiente, me comprometo a entregar, vigente y en sentido positivo, la opinión de cumplimiento con la que acredito estar al corriente en mis obligaciones fiscales en materia de seguridad social. </w:t>
      </w:r>
    </w:p>
    <w:p w14:paraId="1426B2FE" w14:textId="4A480B36" w:rsidR="0011680A" w:rsidRPr="005A5460" w:rsidRDefault="00F842D1" w:rsidP="0011680A">
      <w:pPr>
        <w:spacing w:before="120"/>
        <w:jc w:val="both"/>
        <w:rPr>
          <w:rFonts w:ascii="Montserrat" w:hAnsi="Montserrat"/>
          <w:sz w:val="18"/>
          <w:szCs w:val="18"/>
        </w:rPr>
      </w:pPr>
      <w:r w:rsidRPr="005A5460">
        <w:rPr>
          <w:rFonts w:ascii="Montserrat" w:hAnsi="Montserrat"/>
          <w:b/>
          <w:sz w:val="18"/>
          <w:szCs w:val="18"/>
        </w:rPr>
        <w:t>Para efectos de la vigencia de la opinión, deberá estar comprendida entre la fecha de la publicación de la solicitud de cotización a la fecha de entrega de cotización</w:t>
      </w:r>
      <w:r w:rsidR="00685ED4" w:rsidRPr="005A5460">
        <w:rPr>
          <w:rFonts w:ascii="Montserrat" w:hAnsi="Montserrat"/>
          <w:b/>
          <w:sz w:val="18"/>
          <w:szCs w:val="18"/>
        </w:rPr>
        <w:t>.</w:t>
      </w:r>
    </w:p>
    <w:p w14:paraId="2BAD7505" w14:textId="77777777" w:rsidR="0011680A" w:rsidRPr="005A5460" w:rsidRDefault="0011680A" w:rsidP="0011680A">
      <w:pPr>
        <w:pStyle w:val="Textoindependiente"/>
        <w:rPr>
          <w:rFonts w:ascii="Montserrat" w:hAnsi="Montserrat" w:cs="Arial"/>
          <w:sz w:val="18"/>
          <w:szCs w:val="18"/>
        </w:rPr>
      </w:pPr>
    </w:p>
    <w:p w14:paraId="386F03E1" w14:textId="77777777" w:rsidR="0011680A" w:rsidRPr="005A5460" w:rsidRDefault="0011680A" w:rsidP="0011680A">
      <w:pPr>
        <w:pStyle w:val="Textoindependiente"/>
        <w:rPr>
          <w:rFonts w:ascii="Montserrat" w:hAnsi="Montserrat" w:cs="Arial"/>
          <w:sz w:val="18"/>
          <w:szCs w:val="18"/>
        </w:rPr>
      </w:pPr>
    </w:p>
    <w:p w14:paraId="15F49805" w14:textId="77777777" w:rsidR="0011680A" w:rsidRPr="005A5460" w:rsidRDefault="0011680A" w:rsidP="0011680A">
      <w:pPr>
        <w:pStyle w:val="Piedepgina"/>
        <w:jc w:val="center"/>
        <w:rPr>
          <w:rFonts w:ascii="Montserrat" w:hAnsi="Montserrat" w:cs="Arial"/>
          <w:sz w:val="18"/>
          <w:szCs w:val="18"/>
          <w:lang w:val="de-LI"/>
        </w:rPr>
      </w:pPr>
      <w:r w:rsidRPr="005A5460">
        <w:rPr>
          <w:rFonts w:ascii="Montserrat" w:hAnsi="Montserrat" w:cs="Arial"/>
          <w:sz w:val="18"/>
          <w:szCs w:val="18"/>
          <w:lang w:val="de-LI"/>
        </w:rPr>
        <w:t>A T E N T A M EN T E</w:t>
      </w:r>
    </w:p>
    <w:p w14:paraId="6378C404" w14:textId="77777777" w:rsidR="0011680A" w:rsidRPr="005A5460" w:rsidRDefault="0011680A" w:rsidP="0011680A">
      <w:pPr>
        <w:pStyle w:val="Piedepgina"/>
        <w:jc w:val="center"/>
        <w:rPr>
          <w:rFonts w:ascii="Montserrat" w:hAnsi="Montserrat" w:cs="Arial"/>
          <w:sz w:val="18"/>
          <w:szCs w:val="18"/>
          <w:lang w:val="de-LI"/>
        </w:rPr>
      </w:pPr>
    </w:p>
    <w:p w14:paraId="2B04C33E" w14:textId="77777777" w:rsidR="0011680A" w:rsidRPr="005A5460" w:rsidRDefault="0011680A" w:rsidP="0011680A">
      <w:pPr>
        <w:pStyle w:val="Piedepgina"/>
        <w:jc w:val="center"/>
        <w:rPr>
          <w:rFonts w:ascii="Montserrat" w:hAnsi="Montserrat" w:cs="Arial"/>
          <w:sz w:val="18"/>
          <w:szCs w:val="18"/>
          <w:lang w:val="de-LI"/>
        </w:rPr>
      </w:pPr>
    </w:p>
    <w:p w14:paraId="70C2E9AD" w14:textId="77777777" w:rsidR="0011680A" w:rsidRPr="005A5460" w:rsidRDefault="0011680A" w:rsidP="0011680A">
      <w:pPr>
        <w:pStyle w:val="Piedepgina"/>
        <w:jc w:val="center"/>
        <w:rPr>
          <w:rFonts w:ascii="Montserrat" w:hAnsi="Montserrat" w:cs="Arial"/>
          <w:sz w:val="18"/>
          <w:szCs w:val="18"/>
          <w:lang w:val="de-LI"/>
        </w:rPr>
      </w:pPr>
    </w:p>
    <w:p w14:paraId="008B8EFB" w14:textId="77777777" w:rsidR="0011680A" w:rsidRPr="005A5460" w:rsidRDefault="0011680A" w:rsidP="0011680A">
      <w:pPr>
        <w:pStyle w:val="Piedepgina"/>
        <w:jc w:val="center"/>
        <w:rPr>
          <w:rFonts w:ascii="Montserrat" w:hAnsi="Montserrat" w:cs="Arial"/>
          <w:sz w:val="18"/>
          <w:szCs w:val="18"/>
        </w:rPr>
      </w:pPr>
      <w:r w:rsidRPr="005A5460">
        <w:rPr>
          <w:rFonts w:ascii="Montserrat" w:hAnsi="Montserrat" w:cs="Arial"/>
          <w:sz w:val="18"/>
          <w:szCs w:val="18"/>
        </w:rPr>
        <w:t>______________________________________</w:t>
      </w:r>
    </w:p>
    <w:p w14:paraId="04F8F3DA" w14:textId="77777777" w:rsidR="0011680A" w:rsidRPr="005A5460" w:rsidRDefault="0011680A" w:rsidP="0011680A">
      <w:pPr>
        <w:jc w:val="center"/>
        <w:rPr>
          <w:rFonts w:ascii="Montserrat" w:hAnsi="Montserrat" w:cs="Arial"/>
          <w:sz w:val="18"/>
          <w:szCs w:val="18"/>
        </w:rPr>
      </w:pPr>
      <w:r w:rsidRPr="005A5460">
        <w:rPr>
          <w:rFonts w:ascii="Montserrat" w:hAnsi="Montserrat" w:cs="Arial"/>
          <w:sz w:val="18"/>
          <w:szCs w:val="18"/>
        </w:rPr>
        <w:t>(Nombre y Firma del Representante Legal)</w:t>
      </w:r>
    </w:p>
    <w:p w14:paraId="5DAF9C4E" w14:textId="77777777" w:rsidR="0011680A" w:rsidRPr="005A5460" w:rsidRDefault="0011680A" w:rsidP="0011680A">
      <w:pPr>
        <w:rPr>
          <w:rFonts w:ascii="Montserrat" w:hAnsi="Montserrat"/>
          <w:lang w:bidi="es-MX"/>
        </w:rPr>
      </w:pPr>
    </w:p>
    <w:p w14:paraId="350C44D2" w14:textId="77777777" w:rsidR="0011680A" w:rsidRPr="005A5460" w:rsidRDefault="0011680A" w:rsidP="0011680A">
      <w:pPr>
        <w:rPr>
          <w:rFonts w:ascii="Montserrat" w:hAnsi="Montserrat" w:cs="Tahoma"/>
          <w:b/>
          <w:bCs/>
          <w:i/>
          <w:sz w:val="14"/>
          <w:szCs w:val="10"/>
          <w:lang w:bidi="es-MX"/>
        </w:rPr>
      </w:pPr>
      <w:r w:rsidRPr="005A5460">
        <w:rPr>
          <w:rFonts w:ascii="Montserrat" w:hAnsi="Montserrat"/>
        </w:rPr>
        <w:br w:type="page"/>
      </w:r>
    </w:p>
    <w:p w14:paraId="32B8F6C5" w14:textId="77777777" w:rsidR="0011680A" w:rsidRPr="005A5460" w:rsidRDefault="0011680A" w:rsidP="0011680A">
      <w:pPr>
        <w:spacing w:before="120"/>
        <w:jc w:val="center"/>
        <w:rPr>
          <w:rFonts w:ascii="Montserrat" w:hAnsi="Montserrat"/>
          <w:b/>
          <w:bCs/>
          <w:sz w:val="24"/>
          <w:szCs w:val="24"/>
        </w:rPr>
      </w:pPr>
      <w:r w:rsidRPr="005A5460">
        <w:rPr>
          <w:rFonts w:ascii="Montserrat" w:hAnsi="Montserrat"/>
          <w:b/>
          <w:bCs/>
          <w:sz w:val="24"/>
          <w:szCs w:val="24"/>
        </w:rPr>
        <w:t>CONSTANCIA DE SITUACIÓN FISCAL EN MATERIA DE APORTACIONES PATRONALES Y ENTERO DE DESCUETOS INFONAVIT</w:t>
      </w:r>
    </w:p>
    <w:p w14:paraId="44A550D2" w14:textId="77777777" w:rsidR="00685ED4" w:rsidRPr="005A5460" w:rsidRDefault="00685ED4" w:rsidP="0011680A">
      <w:pPr>
        <w:ind w:right="140"/>
        <w:jc w:val="right"/>
        <w:rPr>
          <w:rFonts w:ascii="Montserrat" w:eastAsia="Century Gothic" w:hAnsi="Montserrat" w:cs="Tahoma"/>
          <w:color w:val="000000"/>
        </w:rPr>
      </w:pPr>
    </w:p>
    <w:p w14:paraId="7CDFAC2B" w14:textId="26346F7A"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2BDCEE33" w14:textId="77777777" w:rsidR="0011680A" w:rsidRPr="005A5460" w:rsidRDefault="0011680A" w:rsidP="0011680A">
      <w:pPr>
        <w:ind w:right="140"/>
        <w:jc w:val="right"/>
        <w:rPr>
          <w:rFonts w:ascii="Montserrat" w:eastAsia="Century Gothic" w:hAnsi="Montserrat" w:cs="Tahoma"/>
          <w:color w:val="000000"/>
        </w:rPr>
      </w:pPr>
    </w:p>
    <w:p w14:paraId="55AAE8AD"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18AD1FFF"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44B149BC" w14:textId="77777777" w:rsidR="0011680A" w:rsidRPr="005A5460" w:rsidRDefault="0011680A" w:rsidP="0011680A">
      <w:pPr>
        <w:jc w:val="both"/>
        <w:rPr>
          <w:rFonts w:ascii="Montserrat" w:hAnsi="Montserrat"/>
        </w:rPr>
      </w:pPr>
      <w:r w:rsidRPr="005A5460">
        <w:rPr>
          <w:rFonts w:ascii="Montserrat" w:hAnsi="Montserrat" w:cs="Tahoma"/>
          <w:b/>
        </w:rPr>
        <w:t>PRESENTE.</w:t>
      </w:r>
    </w:p>
    <w:p w14:paraId="4AC61D27" w14:textId="0B2F2893"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2D594DBE"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56082D11"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4C422D54" w14:textId="77777777" w:rsidR="0011680A" w:rsidRDefault="0011680A" w:rsidP="0011680A">
      <w:pPr>
        <w:rPr>
          <w:rFonts w:ascii="Montserrat" w:hAnsi="Montserrat"/>
          <w:lang w:bidi="es-MX"/>
        </w:rPr>
      </w:pPr>
    </w:p>
    <w:p w14:paraId="20530249" w14:textId="77777777" w:rsidR="00880CD9" w:rsidRPr="005A5460" w:rsidRDefault="00880CD9" w:rsidP="0011680A">
      <w:pPr>
        <w:rPr>
          <w:rFonts w:ascii="Montserrat" w:hAnsi="Montserrat"/>
          <w:lang w:bidi="es-MX"/>
        </w:rPr>
      </w:pPr>
    </w:p>
    <w:p w14:paraId="21D1DB1D" w14:textId="77777777" w:rsidR="0011680A" w:rsidRPr="005A5460" w:rsidRDefault="0011680A" w:rsidP="0011680A">
      <w:pPr>
        <w:spacing w:before="120"/>
        <w:jc w:val="both"/>
        <w:rPr>
          <w:rFonts w:ascii="Montserrat" w:hAnsi="Montserrat"/>
          <w:sz w:val="18"/>
          <w:szCs w:val="18"/>
        </w:rPr>
      </w:pPr>
      <w:r w:rsidRPr="005A5460">
        <w:rPr>
          <w:rFonts w:ascii="Montserrat" w:hAnsi="Montserrat"/>
          <w:sz w:val="18"/>
          <w:szCs w:val="18"/>
        </w:rPr>
        <w:t xml:space="preserve">Adjunto al presente formato, </w:t>
      </w:r>
      <w:r w:rsidRPr="005A5460">
        <w:rPr>
          <w:rFonts w:ascii="Montserrat" w:hAnsi="Montserrat"/>
          <w:b/>
          <w:sz w:val="18"/>
          <w:szCs w:val="18"/>
          <w:shd w:val="clear" w:color="auto" w:fill="FFFFFF" w:themeFill="background1"/>
        </w:rPr>
        <w:t>Constancia de situación</w:t>
      </w:r>
      <w:r w:rsidRPr="005A5460">
        <w:rPr>
          <w:rFonts w:ascii="Montserrat" w:hAnsi="Montserrat"/>
          <w:b/>
          <w:sz w:val="18"/>
          <w:szCs w:val="18"/>
        </w:rPr>
        <w:t xml:space="preserve"> fiscal en materia de aportaciones patronales y entero de descuentos vigente</w:t>
      </w:r>
      <w:r w:rsidRPr="005A5460">
        <w:rPr>
          <w:rFonts w:ascii="Montserrat" w:hAnsi="Montserrat"/>
          <w:sz w:val="18"/>
          <w:szCs w:val="18"/>
        </w:rPr>
        <w:t>, en términos del “Acuerdo del H. Consejo de Administración del Instituto del Fondo Nacional de la Vivienda para los Trabajadores (</w:t>
      </w:r>
      <w:r w:rsidRPr="005A5460">
        <w:rPr>
          <w:rFonts w:ascii="Montserrat" w:hAnsi="Montserrat"/>
          <w:b/>
          <w:sz w:val="18"/>
          <w:szCs w:val="18"/>
        </w:rPr>
        <w:t>“EL INFONAVIT”</w:t>
      </w:r>
      <w:r w:rsidRPr="005A5460">
        <w:rPr>
          <w:rFonts w:ascii="Montserrat" w:hAnsi="Montserrat"/>
          <w:sz w:val="18"/>
          <w:szCs w:val="18"/>
        </w:rPr>
        <w:t>) por el que se emiten las Reglas para la obtención de la constancia de situación fiscal en materia de aportaciones patronales y entero de descuentos, vigente y con estatus que permita corroborar no tiene adeudos ante dicho instituto. En caso de resultar adjudicado, previo a la formalización del contrato, me comprometo a entregar esta constancia, vigente y con estatus que permita verificar que me encuentro al corriente en mis obligaciones en materia de aportaciones patronales y entero de descuentos.</w:t>
      </w:r>
    </w:p>
    <w:p w14:paraId="0ACFBB15" w14:textId="3AEE2926" w:rsidR="0011680A" w:rsidRPr="005A5460" w:rsidRDefault="00F842D1" w:rsidP="0011680A">
      <w:pPr>
        <w:pStyle w:val="Piedepgina"/>
        <w:tabs>
          <w:tab w:val="left" w:pos="708"/>
        </w:tabs>
        <w:spacing w:before="120" w:after="120"/>
        <w:rPr>
          <w:rFonts w:ascii="Montserrat" w:hAnsi="Montserrat" w:cs="Arial"/>
          <w:sz w:val="18"/>
          <w:szCs w:val="18"/>
        </w:rPr>
      </w:pPr>
      <w:r w:rsidRPr="005A5460">
        <w:rPr>
          <w:rFonts w:ascii="Montserrat" w:hAnsi="Montserrat"/>
          <w:b/>
        </w:rPr>
        <w:t>Para efectos de la vigencia de la opinión, deberá estar comprendida entre la fecha de la publicación de la solicitud de cotización a la fecha de entrega de cotización.</w:t>
      </w:r>
    </w:p>
    <w:p w14:paraId="5E48DC69" w14:textId="77777777" w:rsidR="0011680A" w:rsidRPr="005A5460" w:rsidRDefault="0011680A" w:rsidP="0011680A">
      <w:pPr>
        <w:pStyle w:val="Piedepgina"/>
        <w:tabs>
          <w:tab w:val="left" w:pos="708"/>
        </w:tabs>
        <w:spacing w:before="120" w:after="120"/>
        <w:rPr>
          <w:rFonts w:ascii="Montserrat" w:hAnsi="Montserrat" w:cs="Arial"/>
          <w:sz w:val="18"/>
          <w:szCs w:val="18"/>
        </w:rPr>
      </w:pPr>
    </w:p>
    <w:p w14:paraId="2C3C826F" w14:textId="77777777" w:rsidR="0011680A" w:rsidRPr="005A5460" w:rsidRDefault="0011680A" w:rsidP="0011680A">
      <w:pPr>
        <w:pStyle w:val="Piedepgina"/>
        <w:tabs>
          <w:tab w:val="left" w:pos="708"/>
        </w:tabs>
        <w:spacing w:before="120" w:after="120"/>
        <w:rPr>
          <w:rFonts w:ascii="Montserrat" w:hAnsi="Montserrat" w:cs="Arial"/>
          <w:sz w:val="18"/>
          <w:szCs w:val="18"/>
        </w:rPr>
      </w:pPr>
    </w:p>
    <w:p w14:paraId="2864B172" w14:textId="77777777" w:rsidR="0011680A" w:rsidRPr="005A5460" w:rsidRDefault="0011680A" w:rsidP="0011680A">
      <w:pPr>
        <w:pStyle w:val="Piedepgina"/>
        <w:jc w:val="center"/>
        <w:rPr>
          <w:rFonts w:ascii="Montserrat" w:hAnsi="Montserrat" w:cs="Arial"/>
          <w:sz w:val="18"/>
          <w:szCs w:val="18"/>
        </w:rPr>
      </w:pPr>
    </w:p>
    <w:p w14:paraId="39F82314" w14:textId="77777777" w:rsidR="0011680A" w:rsidRPr="005A5460" w:rsidRDefault="0011680A" w:rsidP="0011680A">
      <w:pPr>
        <w:pStyle w:val="Piedepgina"/>
        <w:jc w:val="center"/>
        <w:rPr>
          <w:rFonts w:ascii="Montserrat" w:hAnsi="Montserrat" w:cs="Arial"/>
          <w:sz w:val="18"/>
          <w:szCs w:val="18"/>
          <w:lang w:val="de-LI"/>
        </w:rPr>
      </w:pPr>
      <w:r w:rsidRPr="005A5460">
        <w:rPr>
          <w:rFonts w:ascii="Montserrat" w:hAnsi="Montserrat" w:cs="Arial"/>
          <w:sz w:val="18"/>
          <w:szCs w:val="18"/>
          <w:lang w:val="de-LI"/>
        </w:rPr>
        <w:t>A T E N T A M EN T E</w:t>
      </w:r>
    </w:p>
    <w:p w14:paraId="7F6686BC" w14:textId="77777777" w:rsidR="0011680A" w:rsidRPr="005A5460" w:rsidRDefault="0011680A" w:rsidP="0011680A">
      <w:pPr>
        <w:pStyle w:val="Piedepgina"/>
        <w:jc w:val="center"/>
        <w:rPr>
          <w:rFonts w:ascii="Montserrat" w:hAnsi="Montserrat" w:cs="Arial"/>
          <w:sz w:val="18"/>
          <w:szCs w:val="18"/>
          <w:lang w:val="de-LI"/>
        </w:rPr>
      </w:pPr>
    </w:p>
    <w:p w14:paraId="1B4BDDA6" w14:textId="77777777" w:rsidR="0011680A" w:rsidRPr="005A5460" w:rsidRDefault="0011680A" w:rsidP="0011680A">
      <w:pPr>
        <w:pStyle w:val="Piedepgina"/>
        <w:jc w:val="center"/>
        <w:rPr>
          <w:rFonts w:ascii="Montserrat" w:hAnsi="Montserrat" w:cs="Arial"/>
          <w:sz w:val="18"/>
          <w:szCs w:val="18"/>
          <w:lang w:val="de-LI"/>
        </w:rPr>
      </w:pPr>
    </w:p>
    <w:p w14:paraId="4882ECD1" w14:textId="77777777" w:rsidR="0011680A" w:rsidRPr="005A5460" w:rsidRDefault="0011680A" w:rsidP="0011680A">
      <w:pPr>
        <w:pStyle w:val="Piedepgina"/>
        <w:jc w:val="center"/>
        <w:rPr>
          <w:rFonts w:ascii="Montserrat" w:hAnsi="Montserrat" w:cs="Arial"/>
          <w:sz w:val="18"/>
          <w:szCs w:val="18"/>
          <w:lang w:val="de-LI"/>
        </w:rPr>
      </w:pPr>
    </w:p>
    <w:p w14:paraId="61C3DAA7" w14:textId="77777777" w:rsidR="0011680A" w:rsidRPr="005A5460" w:rsidRDefault="0011680A" w:rsidP="0011680A">
      <w:pPr>
        <w:pStyle w:val="Piedepgina"/>
        <w:jc w:val="center"/>
        <w:rPr>
          <w:rFonts w:ascii="Montserrat" w:hAnsi="Montserrat" w:cs="Arial"/>
          <w:sz w:val="18"/>
          <w:szCs w:val="18"/>
        </w:rPr>
      </w:pPr>
      <w:r w:rsidRPr="005A5460">
        <w:rPr>
          <w:rFonts w:ascii="Montserrat" w:hAnsi="Montserrat" w:cs="Arial"/>
          <w:sz w:val="18"/>
          <w:szCs w:val="18"/>
        </w:rPr>
        <w:t>______________________________________</w:t>
      </w:r>
    </w:p>
    <w:p w14:paraId="31A81282" w14:textId="77777777" w:rsidR="0011680A" w:rsidRPr="005A5460" w:rsidRDefault="0011680A" w:rsidP="0011680A">
      <w:pPr>
        <w:pStyle w:val="Piedepgina"/>
        <w:jc w:val="center"/>
        <w:rPr>
          <w:rFonts w:ascii="Montserrat" w:hAnsi="Montserrat" w:cs="Arial"/>
          <w:bCs/>
          <w:sz w:val="18"/>
          <w:szCs w:val="18"/>
          <w:u w:val="single"/>
        </w:rPr>
      </w:pPr>
      <w:r w:rsidRPr="005A5460">
        <w:rPr>
          <w:rFonts w:ascii="Montserrat" w:hAnsi="Montserrat" w:cs="Arial"/>
          <w:sz w:val="18"/>
          <w:szCs w:val="18"/>
        </w:rPr>
        <w:t>(Nombre y Firma del Representante Legal)</w:t>
      </w:r>
    </w:p>
    <w:p w14:paraId="17DAD6E7" w14:textId="77777777" w:rsidR="0011680A" w:rsidRPr="005A5460" w:rsidRDefault="0011680A" w:rsidP="0011680A">
      <w:pPr>
        <w:rPr>
          <w:rFonts w:ascii="Montserrat" w:hAnsi="Montserrat"/>
          <w:b/>
        </w:rPr>
      </w:pPr>
    </w:p>
    <w:p w14:paraId="41730EF2" w14:textId="77777777" w:rsidR="0011680A" w:rsidRPr="005A5460" w:rsidRDefault="0011680A" w:rsidP="0011680A">
      <w:pPr>
        <w:rPr>
          <w:rFonts w:ascii="Montserrat" w:hAnsi="Montserrat"/>
          <w:b/>
        </w:rPr>
      </w:pPr>
      <w:r w:rsidRPr="005A5460">
        <w:rPr>
          <w:rFonts w:ascii="Montserrat" w:hAnsi="Montserrat"/>
        </w:rPr>
        <w:br w:type="page"/>
      </w:r>
    </w:p>
    <w:p w14:paraId="76112823" w14:textId="199FCB50"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6</w:t>
      </w:r>
      <w:r w:rsidR="00685ED4" w:rsidRPr="005A5460">
        <w:rPr>
          <w:rFonts w:ascii="Montserrat" w:hAnsi="Montserrat"/>
        </w:rPr>
        <w:t>.</w:t>
      </w:r>
      <w:r w:rsidR="0011680A" w:rsidRPr="005A5460">
        <w:rPr>
          <w:rFonts w:ascii="Montserrat" w:hAnsi="Montserrat"/>
        </w:rPr>
        <w:t xml:space="preserve"> </w:t>
      </w:r>
      <w:r w:rsidR="00685ED4" w:rsidRPr="005A5460">
        <w:rPr>
          <w:rFonts w:ascii="Montserrat" w:hAnsi="Montserrat"/>
        </w:rPr>
        <w:t>DECLARACIÓN DE NO INTERVENCIÓN POR INTERPOSITA PERSONA</w:t>
      </w:r>
      <w:r w:rsidR="0011680A" w:rsidRPr="005A5460">
        <w:rPr>
          <w:rFonts w:ascii="Montserrat" w:hAnsi="Montserrat"/>
        </w:rPr>
        <w:t>.</w:t>
      </w:r>
    </w:p>
    <w:p w14:paraId="723C5565" w14:textId="77777777" w:rsidR="00685ED4" w:rsidRPr="005A5460" w:rsidRDefault="00685ED4" w:rsidP="0011680A">
      <w:pPr>
        <w:ind w:right="140"/>
        <w:jc w:val="right"/>
        <w:rPr>
          <w:rFonts w:ascii="Montserrat" w:eastAsia="Century Gothic" w:hAnsi="Montserrat" w:cs="Tahoma"/>
          <w:color w:val="000000"/>
        </w:rPr>
      </w:pPr>
    </w:p>
    <w:p w14:paraId="59E88F6E" w14:textId="150EC230"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4BB639F6"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28DA6863"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5DE36585" w14:textId="77777777" w:rsidR="0011680A" w:rsidRPr="005A5460" w:rsidRDefault="0011680A" w:rsidP="0011680A">
      <w:pPr>
        <w:jc w:val="both"/>
        <w:rPr>
          <w:rFonts w:ascii="Montserrat" w:hAnsi="Montserrat"/>
        </w:rPr>
      </w:pPr>
      <w:r w:rsidRPr="005A5460">
        <w:rPr>
          <w:rFonts w:ascii="Montserrat" w:hAnsi="Montserrat" w:cs="Tahoma"/>
          <w:b/>
        </w:rPr>
        <w:t>PRESENTE.</w:t>
      </w:r>
    </w:p>
    <w:p w14:paraId="12B5C41D" w14:textId="0CAC1DCC"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62314554"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173D9B95"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2BB299B7" w14:textId="77777777" w:rsidR="0011680A" w:rsidRPr="005A5460" w:rsidRDefault="0011680A" w:rsidP="0011680A">
      <w:pPr>
        <w:pStyle w:val="Piedepgina"/>
        <w:tabs>
          <w:tab w:val="left" w:pos="708"/>
        </w:tabs>
        <w:ind w:right="-1"/>
        <w:jc w:val="center"/>
        <w:rPr>
          <w:rFonts w:ascii="Montserrat" w:hAnsi="Montserrat" w:cs="Arial"/>
        </w:rPr>
      </w:pPr>
    </w:p>
    <w:p w14:paraId="7DBFCB6E" w14:textId="77777777" w:rsidR="0011680A" w:rsidRPr="005A5460" w:rsidRDefault="0011680A" w:rsidP="0011680A">
      <w:pPr>
        <w:pStyle w:val="Piedepgina"/>
        <w:tabs>
          <w:tab w:val="left" w:pos="708"/>
        </w:tabs>
        <w:ind w:right="-1"/>
        <w:jc w:val="center"/>
        <w:rPr>
          <w:rFonts w:ascii="Montserrat" w:hAnsi="Montserrat" w:cs="Arial"/>
        </w:rPr>
      </w:pPr>
    </w:p>
    <w:p w14:paraId="41EC45E1" w14:textId="77777777" w:rsidR="0011680A" w:rsidRPr="005A5460" w:rsidRDefault="0011680A" w:rsidP="0011680A">
      <w:pPr>
        <w:pStyle w:val="Piedepgina"/>
        <w:tabs>
          <w:tab w:val="left" w:pos="708"/>
        </w:tabs>
        <w:ind w:right="-1"/>
        <w:jc w:val="center"/>
        <w:rPr>
          <w:rFonts w:ascii="Montserrat" w:hAnsi="Montserrat" w:cs="Arial"/>
        </w:rPr>
      </w:pPr>
    </w:p>
    <w:p w14:paraId="20419997" w14:textId="46F54C90" w:rsidR="0011680A" w:rsidRPr="005A5460" w:rsidRDefault="0011680A" w:rsidP="0011680A">
      <w:pPr>
        <w:jc w:val="both"/>
        <w:rPr>
          <w:rFonts w:ascii="Montserrat" w:hAnsi="Montserrat" w:cs="Tahoma"/>
        </w:rPr>
      </w:pPr>
      <w:r w:rsidRPr="005A5460">
        <w:rPr>
          <w:rFonts w:ascii="Montserrat" w:hAnsi="Montserrat" w:cs="Tahoma"/>
        </w:rPr>
        <w:t xml:space="preserve">Declaro bajo protesta de decir verdad que, me abstendré de adoptar conductas por mí mismo o a través de interpósita persona, para que los servidores públicos del </w:t>
      </w:r>
      <w:r w:rsidR="00685ED4" w:rsidRPr="005A5460">
        <w:rPr>
          <w:rFonts w:ascii="Montserrat" w:hAnsi="Montserrat" w:cs="Tahoma"/>
          <w:b/>
          <w:bCs/>
        </w:rPr>
        <w:t>ORGANISMO</w:t>
      </w:r>
      <w:r w:rsidR="00685ED4" w:rsidRPr="005A5460">
        <w:rPr>
          <w:rFonts w:ascii="Montserrat" w:hAnsi="Montserrat" w:cs="Tahoma"/>
        </w:rPr>
        <w:t xml:space="preserve"> </w:t>
      </w:r>
      <w:r w:rsidRPr="005A5460">
        <w:rPr>
          <w:rFonts w:ascii="Montserrat" w:hAnsi="Montserrat" w:cs="Tahoma"/>
        </w:rPr>
        <w:t>induzcan o alteren las evaluaciones de las propuestas, el resultado del procedimiento u otros aspectos que le otorguen condiciones más ventajosas a mi representada, con relación a los demás licitantes.</w:t>
      </w:r>
    </w:p>
    <w:p w14:paraId="0FADE8F6" w14:textId="77777777" w:rsidR="0011680A" w:rsidRPr="005A5460" w:rsidRDefault="0011680A" w:rsidP="0011680A">
      <w:pPr>
        <w:pStyle w:val="Piedepgina"/>
        <w:tabs>
          <w:tab w:val="left" w:pos="708"/>
        </w:tabs>
        <w:ind w:right="-1"/>
        <w:jc w:val="center"/>
        <w:rPr>
          <w:rFonts w:ascii="Montserrat" w:hAnsi="Montserrat" w:cs="Arial"/>
        </w:rPr>
      </w:pPr>
    </w:p>
    <w:p w14:paraId="1DCED433" w14:textId="77777777" w:rsidR="0011680A" w:rsidRPr="005A5460" w:rsidRDefault="0011680A" w:rsidP="0011680A">
      <w:pPr>
        <w:pStyle w:val="Piedepgina"/>
        <w:tabs>
          <w:tab w:val="left" w:pos="708"/>
        </w:tabs>
        <w:ind w:right="-1"/>
        <w:jc w:val="center"/>
        <w:rPr>
          <w:rFonts w:ascii="Montserrat" w:hAnsi="Montserrat" w:cs="Arial"/>
        </w:rPr>
      </w:pPr>
    </w:p>
    <w:p w14:paraId="22AF7029" w14:textId="77777777" w:rsidR="0011680A" w:rsidRPr="005A5460" w:rsidRDefault="0011680A" w:rsidP="0011680A">
      <w:pPr>
        <w:jc w:val="center"/>
        <w:rPr>
          <w:rFonts w:ascii="Montserrat" w:hAnsi="Montserrat" w:cs="Arial"/>
          <w:b/>
          <w:bCs/>
          <w:u w:val="single"/>
        </w:rPr>
      </w:pPr>
    </w:p>
    <w:p w14:paraId="3F6EA13F" w14:textId="77777777" w:rsidR="0011680A" w:rsidRPr="005A5460" w:rsidRDefault="0011680A" w:rsidP="0011680A">
      <w:pPr>
        <w:jc w:val="center"/>
        <w:rPr>
          <w:rFonts w:ascii="Montserrat" w:hAnsi="Montserrat" w:cs="Arial"/>
          <w:b/>
          <w:bCs/>
          <w:u w:val="single"/>
        </w:rPr>
      </w:pPr>
    </w:p>
    <w:p w14:paraId="122CCB40"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5B7E162A" w14:textId="77777777" w:rsidR="0011680A" w:rsidRPr="005A5460" w:rsidRDefault="0011680A" w:rsidP="0011680A">
      <w:pPr>
        <w:pStyle w:val="Piedepgina"/>
        <w:tabs>
          <w:tab w:val="left" w:pos="708"/>
        </w:tabs>
        <w:jc w:val="center"/>
        <w:rPr>
          <w:rFonts w:ascii="Montserrat" w:hAnsi="Montserrat" w:cs="Arial"/>
          <w:lang w:val="de-LI"/>
        </w:rPr>
      </w:pPr>
    </w:p>
    <w:p w14:paraId="0F2520C7" w14:textId="77777777" w:rsidR="0011680A" w:rsidRPr="005A5460" w:rsidRDefault="0011680A" w:rsidP="0011680A">
      <w:pPr>
        <w:pStyle w:val="Piedepgina"/>
        <w:tabs>
          <w:tab w:val="left" w:pos="708"/>
        </w:tabs>
        <w:jc w:val="center"/>
        <w:rPr>
          <w:rFonts w:ascii="Montserrat" w:hAnsi="Montserrat" w:cs="Arial"/>
          <w:lang w:val="de-LI"/>
        </w:rPr>
      </w:pPr>
    </w:p>
    <w:p w14:paraId="1E672BC4"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7706BDE4"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58AFBCCD" w14:textId="77777777" w:rsidR="0011680A" w:rsidRPr="005A5460" w:rsidRDefault="0011680A" w:rsidP="0011680A">
      <w:pPr>
        <w:jc w:val="center"/>
        <w:rPr>
          <w:rFonts w:ascii="Montserrat" w:hAnsi="Montserrat" w:cs="Arial"/>
          <w:b/>
          <w:bCs/>
          <w:u w:val="single"/>
        </w:rPr>
      </w:pPr>
    </w:p>
    <w:p w14:paraId="68EAF0BE" w14:textId="77777777" w:rsidR="0011680A" w:rsidRPr="005A5460" w:rsidRDefault="0011680A" w:rsidP="0011680A">
      <w:pPr>
        <w:jc w:val="center"/>
        <w:rPr>
          <w:rFonts w:ascii="Montserrat" w:hAnsi="Montserrat" w:cs="Arial"/>
          <w:b/>
          <w:bCs/>
          <w:u w:val="single"/>
        </w:rPr>
      </w:pPr>
    </w:p>
    <w:p w14:paraId="182294EC" w14:textId="77777777" w:rsidR="0011680A" w:rsidRPr="005A5460" w:rsidRDefault="0011680A" w:rsidP="0011680A">
      <w:pPr>
        <w:jc w:val="center"/>
        <w:rPr>
          <w:rFonts w:ascii="Montserrat" w:hAnsi="Montserrat" w:cs="Arial"/>
          <w:b/>
          <w:bCs/>
          <w:u w:val="single"/>
        </w:rPr>
      </w:pPr>
    </w:p>
    <w:p w14:paraId="01B7EACB" w14:textId="77777777" w:rsidR="0011680A" w:rsidRPr="005A5460" w:rsidRDefault="0011680A" w:rsidP="0011680A">
      <w:pPr>
        <w:jc w:val="center"/>
        <w:rPr>
          <w:rFonts w:ascii="Montserrat" w:hAnsi="Montserrat" w:cs="Arial"/>
          <w:b/>
          <w:bCs/>
          <w:u w:val="single"/>
        </w:rPr>
      </w:pPr>
    </w:p>
    <w:p w14:paraId="07B7250C" w14:textId="77777777" w:rsidR="0011680A" w:rsidRPr="005A5460" w:rsidRDefault="0011680A" w:rsidP="0011680A">
      <w:pPr>
        <w:jc w:val="center"/>
        <w:rPr>
          <w:rFonts w:ascii="Montserrat" w:hAnsi="Montserrat" w:cs="Arial"/>
          <w:b/>
          <w:bCs/>
          <w:u w:val="single"/>
        </w:rPr>
      </w:pPr>
    </w:p>
    <w:p w14:paraId="1814F2CA" w14:textId="77777777" w:rsidR="0011680A" w:rsidRPr="005A5460" w:rsidRDefault="0011680A" w:rsidP="0011680A">
      <w:pPr>
        <w:jc w:val="center"/>
        <w:rPr>
          <w:rFonts w:ascii="Montserrat" w:hAnsi="Montserrat" w:cs="Arial"/>
          <w:b/>
          <w:bCs/>
          <w:u w:val="single"/>
        </w:rPr>
      </w:pPr>
    </w:p>
    <w:p w14:paraId="76B2E70B" w14:textId="77777777" w:rsidR="0011680A" w:rsidRPr="005A5460" w:rsidRDefault="0011680A" w:rsidP="0011680A">
      <w:pPr>
        <w:jc w:val="center"/>
        <w:rPr>
          <w:rFonts w:ascii="Montserrat" w:hAnsi="Montserrat" w:cs="Arial"/>
          <w:b/>
          <w:bCs/>
          <w:u w:val="single"/>
        </w:rPr>
      </w:pPr>
    </w:p>
    <w:p w14:paraId="48568060" w14:textId="77777777" w:rsidR="0011680A" w:rsidRPr="005A5460" w:rsidRDefault="0011680A" w:rsidP="0011680A">
      <w:pPr>
        <w:jc w:val="center"/>
        <w:rPr>
          <w:rFonts w:ascii="Montserrat" w:hAnsi="Montserrat" w:cs="Arial"/>
          <w:b/>
          <w:bCs/>
          <w:u w:val="single"/>
        </w:rPr>
      </w:pPr>
    </w:p>
    <w:p w14:paraId="3987D059" w14:textId="77777777" w:rsidR="0011680A" w:rsidRPr="005A5460" w:rsidRDefault="0011680A" w:rsidP="0011680A">
      <w:pPr>
        <w:jc w:val="center"/>
        <w:rPr>
          <w:rFonts w:ascii="Montserrat" w:hAnsi="Montserrat" w:cs="Arial"/>
          <w:b/>
          <w:bCs/>
          <w:u w:val="single"/>
        </w:rPr>
      </w:pPr>
    </w:p>
    <w:p w14:paraId="2A50A845" w14:textId="77777777" w:rsidR="0011680A" w:rsidRPr="005A5460" w:rsidRDefault="0011680A" w:rsidP="0011680A">
      <w:pPr>
        <w:jc w:val="center"/>
        <w:rPr>
          <w:rFonts w:ascii="Montserrat" w:hAnsi="Montserrat" w:cs="Arial"/>
          <w:b/>
          <w:bCs/>
          <w:u w:val="single"/>
        </w:rPr>
      </w:pPr>
    </w:p>
    <w:p w14:paraId="1223E0ED" w14:textId="77777777" w:rsidR="00D85D85" w:rsidRPr="005A5460" w:rsidRDefault="00D85D85">
      <w:pPr>
        <w:rPr>
          <w:rFonts w:ascii="Montserrat" w:hAnsi="Montserrat"/>
          <w:b/>
          <w:sz w:val="24"/>
          <w:lang w:val="es-MX"/>
        </w:rPr>
      </w:pPr>
      <w:r w:rsidRPr="005A5460">
        <w:rPr>
          <w:rFonts w:ascii="Montserrat" w:hAnsi="Montserrat"/>
        </w:rPr>
        <w:br w:type="page"/>
      </w:r>
    </w:p>
    <w:p w14:paraId="735432E9" w14:textId="2A410ACA"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7</w:t>
      </w:r>
      <w:r w:rsidR="00685ED4" w:rsidRPr="005A5460">
        <w:rPr>
          <w:rFonts w:ascii="Montserrat" w:hAnsi="Montserrat"/>
        </w:rPr>
        <w:t>.</w:t>
      </w:r>
      <w:r w:rsidR="0011680A" w:rsidRPr="005A5460">
        <w:rPr>
          <w:rFonts w:ascii="Montserrat" w:hAnsi="Montserrat"/>
        </w:rPr>
        <w:t xml:space="preserve"> MANIFESTACIÓN DEL OBJETO SOCIAL Y CAPACIDAD TÉCNICA</w:t>
      </w:r>
    </w:p>
    <w:p w14:paraId="0031F84E" w14:textId="77777777" w:rsidR="0011680A" w:rsidRPr="005A5460" w:rsidRDefault="0011680A" w:rsidP="0011680A">
      <w:pPr>
        <w:jc w:val="both"/>
        <w:rPr>
          <w:rFonts w:ascii="Montserrat" w:hAnsi="Montserrat" w:cs="Tahoma"/>
          <w:b/>
        </w:rPr>
      </w:pPr>
    </w:p>
    <w:p w14:paraId="180F6BEE"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22AC47A8" w14:textId="77777777" w:rsidR="0011680A" w:rsidRPr="005A5460" w:rsidRDefault="0011680A" w:rsidP="0011680A">
      <w:pPr>
        <w:ind w:right="140"/>
        <w:jc w:val="right"/>
        <w:rPr>
          <w:rFonts w:ascii="Montserrat" w:eastAsia="Century Gothic" w:hAnsi="Montserrat" w:cs="Tahoma"/>
          <w:color w:val="000000"/>
        </w:rPr>
      </w:pPr>
    </w:p>
    <w:p w14:paraId="4645B0BC"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7A99EAE5"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7DD541C8" w14:textId="77777777" w:rsidR="0011680A" w:rsidRPr="005A5460" w:rsidRDefault="0011680A" w:rsidP="0011680A">
      <w:pPr>
        <w:jc w:val="both"/>
        <w:rPr>
          <w:rFonts w:ascii="Montserrat" w:hAnsi="Montserrat"/>
        </w:rPr>
      </w:pPr>
      <w:r w:rsidRPr="005A5460">
        <w:rPr>
          <w:rFonts w:ascii="Montserrat" w:hAnsi="Montserrat" w:cs="Tahoma"/>
          <w:b/>
        </w:rPr>
        <w:t>PRESENTE.</w:t>
      </w:r>
    </w:p>
    <w:p w14:paraId="31866478" w14:textId="0D1568A2"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0BC9120F"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3BC68159"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65B304DE" w14:textId="77777777" w:rsidR="0011680A" w:rsidRPr="005A5460" w:rsidRDefault="0011680A" w:rsidP="0011680A">
      <w:pPr>
        <w:ind w:right="-1"/>
        <w:jc w:val="both"/>
        <w:rPr>
          <w:rFonts w:ascii="Montserrat" w:hAnsi="Montserrat" w:cs="Arial"/>
        </w:rPr>
      </w:pPr>
    </w:p>
    <w:p w14:paraId="1FCE9D34" w14:textId="46DB48D0" w:rsidR="0011680A" w:rsidRPr="005A5460" w:rsidRDefault="0011680A" w:rsidP="0011680A">
      <w:pPr>
        <w:ind w:right="-1"/>
        <w:jc w:val="both"/>
        <w:rPr>
          <w:rFonts w:ascii="Montserrat" w:hAnsi="Montserrat" w:cs="Arial"/>
          <w:b/>
          <w:u w:val="single"/>
        </w:rPr>
      </w:pPr>
      <w:r w:rsidRPr="005A5460">
        <w:rPr>
          <w:rFonts w:ascii="Montserrat" w:hAnsi="Montserrat"/>
        </w:rPr>
        <w:t xml:space="preserve">Manifiesto, bajo protesta de decir verdad, que las actividades comerciales de mi representada están relacionadas con la adquisición, siendo nuestro objeto social: </w:t>
      </w:r>
      <w:r w:rsidRPr="005A5460">
        <w:rPr>
          <w:rFonts w:ascii="Montserrat" w:hAnsi="Montserrat" w:cs="Arial"/>
          <w:b/>
          <w:u w:val="single"/>
        </w:rPr>
        <w:t xml:space="preserve">(Transcribir el objeto social o su actividad preponderante enunciada en el R.F.C.). </w:t>
      </w:r>
    </w:p>
    <w:p w14:paraId="658525FB" w14:textId="77777777" w:rsidR="0076137B" w:rsidRPr="005A5460" w:rsidRDefault="0076137B" w:rsidP="0011680A">
      <w:pPr>
        <w:ind w:right="-1"/>
        <w:jc w:val="both"/>
        <w:rPr>
          <w:rFonts w:ascii="Montserrat" w:hAnsi="Montserrat" w:cs="Arial"/>
          <w:b/>
          <w:u w:val="single"/>
        </w:rPr>
      </w:pPr>
    </w:p>
    <w:p w14:paraId="5471A496" w14:textId="77777777" w:rsidR="0011680A" w:rsidRPr="005A5460" w:rsidRDefault="0011680A" w:rsidP="0011680A">
      <w:pPr>
        <w:pStyle w:val="Textoindependiente"/>
        <w:rPr>
          <w:rFonts w:ascii="Montserrat" w:hAnsi="Montserrat"/>
          <w:sz w:val="20"/>
        </w:rPr>
      </w:pPr>
      <w:r w:rsidRPr="005A5460">
        <w:rPr>
          <w:rFonts w:ascii="Montserrat" w:hAnsi="Montserrat"/>
          <w:sz w:val="20"/>
        </w:rPr>
        <w:t xml:space="preserve">Asimismo, contamos con la capacidad técnica, administrativa, legal y somos solventes económicamente para entregar en tiempo y forma los bienes solicitados por la </w:t>
      </w:r>
      <w:r w:rsidRPr="005A5460">
        <w:rPr>
          <w:rFonts w:ascii="Montserrat" w:hAnsi="Montserrat"/>
          <w:b/>
          <w:bCs/>
          <w:sz w:val="20"/>
        </w:rPr>
        <w:t>CONVOCANTE</w:t>
      </w:r>
      <w:r w:rsidRPr="005A5460">
        <w:rPr>
          <w:rFonts w:ascii="Montserrat" w:hAnsi="Montserrat"/>
          <w:sz w:val="20"/>
        </w:rPr>
        <w:t>, para lo cual presentamos la información contenida en nuestra propuesta, misma que estará sujeta a la evaluación de la Convocante.</w:t>
      </w:r>
    </w:p>
    <w:p w14:paraId="26C40063" w14:textId="77777777" w:rsidR="0011680A" w:rsidRPr="005A5460" w:rsidRDefault="0011680A" w:rsidP="0011680A">
      <w:pPr>
        <w:pStyle w:val="Piedepgina"/>
        <w:tabs>
          <w:tab w:val="left" w:pos="708"/>
        </w:tabs>
        <w:ind w:right="-1"/>
        <w:jc w:val="both"/>
        <w:rPr>
          <w:rFonts w:ascii="Montserrat" w:hAnsi="Montserrat" w:cs="Arial"/>
          <w:u w:val="single"/>
        </w:rPr>
      </w:pPr>
    </w:p>
    <w:p w14:paraId="484F8D09" w14:textId="77777777" w:rsidR="0011680A" w:rsidRPr="005A5460" w:rsidRDefault="0011680A" w:rsidP="0011680A">
      <w:pPr>
        <w:ind w:right="-1"/>
        <w:jc w:val="both"/>
        <w:rPr>
          <w:rFonts w:ascii="Montserrat" w:hAnsi="Montserrat" w:cs="Arial"/>
        </w:rPr>
      </w:pPr>
      <w:r w:rsidRPr="005A5460">
        <w:rPr>
          <w:rFonts w:ascii="Montserrat" w:hAnsi="Montserrat" w:cs="Arial"/>
        </w:rPr>
        <w:t>De igual manera mi representada se compromete a que, en caso de resultar adjudicada, entregara los bienes asegurando la eficiencia energética, el uso responsable del agua y la optimización sustentable de los recursos, así como, la protección al medio ambiente.</w:t>
      </w:r>
    </w:p>
    <w:p w14:paraId="2EE27F84" w14:textId="77777777" w:rsidR="0011680A" w:rsidRPr="005A5460" w:rsidRDefault="0011680A" w:rsidP="0011680A">
      <w:pPr>
        <w:ind w:right="-1"/>
        <w:jc w:val="both"/>
        <w:rPr>
          <w:rFonts w:ascii="Montserrat" w:hAnsi="Montserrat" w:cs="Arial"/>
        </w:rPr>
      </w:pPr>
      <w:r w:rsidRPr="005A5460">
        <w:rPr>
          <w:rFonts w:ascii="Montserrat" w:hAnsi="Montserrat" w:cs="Arial"/>
        </w:rPr>
        <w:t xml:space="preserve"> </w:t>
      </w:r>
    </w:p>
    <w:p w14:paraId="4242BE59" w14:textId="77777777" w:rsidR="0011680A" w:rsidRPr="005A5460" w:rsidRDefault="0011680A" w:rsidP="0011680A">
      <w:pPr>
        <w:pStyle w:val="Piedepgina"/>
        <w:tabs>
          <w:tab w:val="left" w:pos="708"/>
        </w:tabs>
        <w:ind w:right="-44"/>
        <w:rPr>
          <w:rFonts w:ascii="Montserrat" w:hAnsi="Montserrat" w:cs="Arial"/>
        </w:rPr>
      </w:pPr>
    </w:p>
    <w:p w14:paraId="158D3C8B" w14:textId="77777777" w:rsidR="0011680A" w:rsidRPr="005A5460" w:rsidRDefault="0011680A" w:rsidP="0011680A">
      <w:pPr>
        <w:pStyle w:val="Piedepgina"/>
        <w:tabs>
          <w:tab w:val="left" w:pos="708"/>
        </w:tabs>
        <w:ind w:right="-44"/>
        <w:jc w:val="center"/>
        <w:rPr>
          <w:rFonts w:ascii="Montserrat" w:hAnsi="Montserrat" w:cs="Arial"/>
        </w:rPr>
      </w:pPr>
    </w:p>
    <w:p w14:paraId="66585CA9"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66E7BA20" w14:textId="77777777" w:rsidR="0011680A" w:rsidRPr="005A5460" w:rsidRDefault="0011680A" w:rsidP="0011680A">
      <w:pPr>
        <w:pStyle w:val="Piedepgina"/>
        <w:tabs>
          <w:tab w:val="left" w:pos="708"/>
        </w:tabs>
        <w:jc w:val="center"/>
        <w:rPr>
          <w:rFonts w:ascii="Montserrat" w:hAnsi="Montserrat" w:cs="Arial"/>
          <w:lang w:val="de-LI"/>
        </w:rPr>
      </w:pPr>
    </w:p>
    <w:p w14:paraId="62DC4BB1" w14:textId="77777777" w:rsidR="0011680A" w:rsidRPr="005A5460" w:rsidRDefault="0011680A" w:rsidP="0011680A">
      <w:pPr>
        <w:pStyle w:val="Piedepgina"/>
        <w:tabs>
          <w:tab w:val="left" w:pos="708"/>
        </w:tabs>
        <w:jc w:val="center"/>
        <w:rPr>
          <w:rFonts w:ascii="Montserrat" w:hAnsi="Montserrat" w:cs="Arial"/>
          <w:lang w:val="de-LI"/>
        </w:rPr>
      </w:pPr>
    </w:p>
    <w:p w14:paraId="3850BEFC"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0CBBA2CA"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1560DFAD" w14:textId="77777777" w:rsidR="0011680A" w:rsidRPr="005A5460" w:rsidRDefault="0011680A" w:rsidP="0011680A">
      <w:pPr>
        <w:jc w:val="center"/>
        <w:rPr>
          <w:rFonts w:ascii="Montserrat" w:hAnsi="Montserrat" w:cs="Arial"/>
        </w:rPr>
      </w:pPr>
    </w:p>
    <w:p w14:paraId="40719D7B" w14:textId="77777777" w:rsidR="0011680A" w:rsidRPr="005A5460" w:rsidRDefault="0011680A" w:rsidP="0011680A">
      <w:pPr>
        <w:jc w:val="center"/>
        <w:rPr>
          <w:rFonts w:ascii="Montserrat" w:hAnsi="Montserrat" w:cs="Arial"/>
        </w:rPr>
      </w:pPr>
    </w:p>
    <w:p w14:paraId="61B342E9" w14:textId="77777777" w:rsidR="0011680A" w:rsidRPr="005A5460" w:rsidRDefault="0011680A" w:rsidP="0011680A">
      <w:pPr>
        <w:jc w:val="center"/>
        <w:rPr>
          <w:rFonts w:ascii="Montserrat" w:hAnsi="Montserrat" w:cs="Arial"/>
        </w:rPr>
      </w:pPr>
    </w:p>
    <w:p w14:paraId="351ACC92" w14:textId="77777777" w:rsidR="0011680A" w:rsidRPr="005A5460" w:rsidRDefault="0011680A" w:rsidP="0011680A">
      <w:pPr>
        <w:jc w:val="center"/>
        <w:rPr>
          <w:rFonts w:ascii="Montserrat" w:hAnsi="Montserrat" w:cs="Arial"/>
          <w:b/>
          <w:bCs/>
          <w:u w:val="single"/>
        </w:rPr>
      </w:pPr>
    </w:p>
    <w:p w14:paraId="6026D467" w14:textId="77777777" w:rsidR="0011680A" w:rsidRPr="005A5460" w:rsidRDefault="0011680A" w:rsidP="0011680A">
      <w:pPr>
        <w:jc w:val="center"/>
        <w:rPr>
          <w:rFonts w:ascii="Montserrat" w:hAnsi="Montserrat" w:cs="Arial"/>
          <w:b/>
          <w:bCs/>
          <w:u w:val="single"/>
        </w:rPr>
      </w:pPr>
    </w:p>
    <w:p w14:paraId="4CAF6BAD" w14:textId="77777777" w:rsidR="0011680A" w:rsidRPr="005A5460" w:rsidRDefault="0011680A" w:rsidP="0011680A">
      <w:pPr>
        <w:jc w:val="center"/>
        <w:rPr>
          <w:rFonts w:ascii="Montserrat" w:hAnsi="Montserrat" w:cs="Arial"/>
          <w:b/>
          <w:bCs/>
          <w:u w:val="single"/>
        </w:rPr>
      </w:pPr>
    </w:p>
    <w:p w14:paraId="00C2BA25" w14:textId="77777777" w:rsidR="0011680A" w:rsidRPr="005A5460" w:rsidRDefault="0011680A" w:rsidP="0011680A">
      <w:pPr>
        <w:jc w:val="center"/>
        <w:rPr>
          <w:rFonts w:ascii="Montserrat" w:hAnsi="Montserrat" w:cs="Arial"/>
          <w:b/>
          <w:bCs/>
          <w:u w:val="single"/>
        </w:rPr>
      </w:pPr>
    </w:p>
    <w:p w14:paraId="496BDF4E" w14:textId="77777777" w:rsidR="0011680A" w:rsidRPr="005A5460" w:rsidRDefault="0011680A" w:rsidP="0011680A">
      <w:pPr>
        <w:jc w:val="center"/>
        <w:rPr>
          <w:rFonts w:ascii="Montserrat" w:hAnsi="Montserrat" w:cs="Arial"/>
          <w:bCs/>
          <w:u w:val="single"/>
        </w:rPr>
      </w:pPr>
    </w:p>
    <w:p w14:paraId="7F500914" w14:textId="77777777" w:rsidR="00D85D85" w:rsidRPr="005A5460" w:rsidRDefault="00D85D85">
      <w:pPr>
        <w:rPr>
          <w:rFonts w:ascii="Montserrat" w:hAnsi="Montserrat"/>
          <w:b/>
          <w:sz w:val="24"/>
          <w:lang w:val="es-MX"/>
        </w:rPr>
      </w:pPr>
      <w:r w:rsidRPr="005A5460">
        <w:rPr>
          <w:rFonts w:ascii="Montserrat" w:hAnsi="Montserrat"/>
        </w:rPr>
        <w:br w:type="page"/>
      </w:r>
    </w:p>
    <w:p w14:paraId="4A628037" w14:textId="03EFA5DF"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8 MANIFIESTO DE CONOCIMIENTO DE LAS PENAS CONVENCIONALES</w:t>
      </w:r>
    </w:p>
    <w:p w14:paraId="3FDD8ADB" w14:textId="77777777" w:rsidR="0011680A" w:rsidRPr="005A5460" w:rsidRDefault="0011680A" w:rsidP="0011680A">
      <w:pPr>
        <w:ind w:right="140"/>
        <w:jc w:val="right"/>
        <w:rPr>
          <w:rFonts w:ascii="Montserrat" w:eastAsia="Century Gothic" w:hAnsi="Montserrat" w:cs="Tahoma"/>
          <w:color w:val="000000"/>
        </w:rPr>
      </w:pPr>
    </w:p>
    <w:p w14:paraId="3124DB56" w14:textId="7777777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2023.</w:t>
      </w:r>
    </w:p>
    <w:p w14:paraId="6DFF3BAB" w14:textId="77777777" w:rsidR="0011680A" w:rsidRPr="005A5460" w:rsidRDefault="0011680A" w:rsidP="0011680A">
      <w:pPr>
        <w:ind w:right="140"/>
        <w:jc w:val="right"/>
        <w:rPr>
          <w:rFonts w:ascii="Montserrat" w:eastAsia="Century Gothic" w:hAnsi="Montserrat" w:cs="Tahoma"/>
          <w:color w:val="000000"/>
        </w:rPr>
      </w:pPr>
    </w:p>
    <w:p w14:paraId="73A10F9F"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04E13463"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4EA3638D" w14:textId="77777777" w:rsidR="0011680A" w:rsidRPr="005A5460" w:rsidRDefault="0011680A" w:rsidP="0011680A">
      <w:pPr>
        <w:jc w:val="both"/>
        <w:rPr>
          <w:rFonts w:ascii="Montserrat" w:hAnsi="Montserrat"/>
        </w:rPr>
      </w:pPr>
      <w:r w:rsidRPr="005A5460">
        <w:rPr>
          <w:rFonts w:ascii="Montserrat" w:hAnsi="Montserrat" w:cs="Tahoma"/>
          <w:b/>
        </w:rPr>
        <w:t>PRESENTE.</w:t>
      </w:r>
    </w:p>
    <w:p w14:paraId="495CFA24" w14:textId="224BCA65"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0EF50382"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68945031"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59A84C1E" w14:textId="77777777" w:rsidR="0011680A" w:rsidRPr="005A5460" w:rsidRDefault="0011680A" w:rsidP="0011680A">
      <w:pPr>
        <w:jc w:val="center"/>
        <w:rPr>
          <w:rFonts w:ascii="Montserrat" w:hAnsi="Montserrat" w:cs="Arial"/>
          <w:b/>
          <w:bCs/>
          <w:u w:val="single"/>
        </w:rPr>
      </w:pPr>
    </w:p>
    <w:p w14:paraId="287CF21E" w14:textId="77777777" w:rsidR="0011680A" w:rsidRPr="005A5460" w:rsidRDefault="0011680A" w:rsidP="0011680A">
      <w:pPr>
        <w:pStyle w:val="Sangradetextonormal"/>
        <w:jc w:val="center"/>
        <w:rPr>
          <w:rFonts w:ascii="Montserrat" w:hAnsi="Montserrat" w:cs="Arial"/>
          <w:b/>
          <w:bCs/>
          <w:sz w:val="20"/>
          <w:u w:val="single"/>
        </w:rPr>
      </w:pPr>
    </w:p>
    <w:p w14:paraId="5C612CDB" w14:textId="77777777" w:rsidR="0011680A" w:rsidRPr="005A5460" w:rsidRDefault="0011680A" w:rsidP="0011680A">
      <w:pPr>
        <w:pStyle w:val="Sangradetextonormal"/>
        <w:jc w:val="center"/>
        <w:rPr>
          <w:rFonts w:ascii="Montserrat" w:hAnsi="Montserrat" w:cs="Arial"/>
          <w:b/>
          <w:bCs/>
          <w:sz w:val="20"/>
          <w:u w:val="single"/>
        </w:rPr>
      </w:pPr>
    </w:p>
    <w:p w14:paraId="6029B431" w14:textId="58552FE6" w:rsidR="0011680A" w:rsidRPr="005A5460" w:rsidRDefault="0011680A" w:rsidP="0076137B">
      <w:pPr>
        <w:jc w:val="both"/>
        <w:rPr>
          <w:rFonts w:asciiTheme="minorHAnsi" w:hAnsiTheme="minorHAnsi" w:cstheme="minorHAnsi"/>
          <w:sz w:val="22"/>
          <w:szCs w:val="22"/>
        </w:rPr>
      </w:pPr>
      <w:r w:rsidRPr="005A5460">
        <w:rPr>
          <w:rFonts w:ascii="Montserrat" w:hAnsi="Montserrat" w:cs="Tahoma"/>
        </w:rPr>
        <w:t xml:space="preserve">Manifiesto, bajo protesta de decir verdad, que el suscrito ha leído </w:t>
      </w:r>
      <w:r w:rsidR="0076137B" w:rsidRPr="005A5460">
        <w:rPr>
          <w:rFonts w:ascii="Montserrat" w:hAnsi="Montserrat" w:cs="Tahoma"/>
        </w:rPr>
        <w:t xml:space="preserve">el contenido de la solicitud de cotización de la </w:t>
      </w:r>
      <w:r w:rsidR="009640AD">
        <w:rPr>
          <w:rFonts w:ascii="Montserrat" w:hAnsi="Montserrat" w:cs="Tahoma"/>
          <w:b/>
          <w:bCs/>
          <w:sz w:val="22"/>
          <w:szCs w:val="22"/>
        </w:rPr>
        <w:t>SOLICITUD DE COTIZACIÓN INTERNACIONAL ABIERTA</w:t>
      </w:r>
      <w:r w:rsidR="00203D0C" w:rsidRPr="005A5460">
        <w:rPr>
          <w:rFonts w:ascii="Montserrat" w:hAnsi="Montserrat" w:cs="Tahoma"/>
          <w:b/>
          <w:bCs/>
          <w:sz w:val="22"/>
          <w:szCs w:val="22"/>
        </w:rPr>
        <w:t xml:space="preserve"> MIXTA </w:t>
      </w:r>
      <w:r w:rsidR="0065566B">
        <w:rPr>
          <w:rFonts w:ascii="Montserrat" w:hAnsi="Montserrat" w:cs="Tahoma"/>
          <w:b/>
          <w:bCs/>
          <w:sz w:val="22"/>
          <w:szCs w:val="22"/>
        </w:rPr>
        <w:t>AA-73-019-914010985-I-16-2023</w:t>
      </w:r>
      <w:r w:rsidR="00203D0C" w:rsidRPr="005A5460">
        <w:rPr>
          <w:rFonts w:ascii="Montserrat" w:hAnsi="Montserrat" w:cs="Tahoma"/>
          <w:b/>
          <w:bCs/>
          <w:sz w:val="22"/>
          <w:szCs w:val="22"/>
        </w:rPr>
        <w:t xml:space="preserve"> (</w:t>
      </w:r>
      <w:r w:rsidR="008A399C">
        <w:rPr>
          <w:rFonts w:ascii="Montserrat" w:hAnsi="Montserrat" w:cs="Tahoma"/>
          <w:b/>
          <w:bCs/>
          <w:sz w:val="22"/>
          <w:szCs w:val="22"/>
        </w:rPr>
        <w:t>SSJ-SGA-DGA-CA-SECG-010-2023</w:t>
      </w:r>
      <w:r w:rsidR="00203D0C" w:rsidRPr="005A5460">
        <w:rPr>
          <w:rFonts w:ascii="Montserrat" w:hAnsi="Montserrat" w:cs="Tahoma"/>
          <w:b/>
          <w:bCs/>
          <w:sz w:val="22"/>
          <w:szCs w:val="22"/>
        </w:rPr>
        <w:t>)</w:t>
      </w:r>
      <w:r w:rsidR="00715747" w:rsidRPr="005A5460">
        <w:rPr>
          <w:rFonts w:ascii="Montserrat" w:hAnsi="Montserrat" w:cs="Tahoma"/>
          <w:b/>
          <w:bCs/>
          <w:sz w:val="22"/>
          <w:szCs w:val="22"/>
        </w:rPr>
        <w:t xml:space="preserve"> </w:t>
      </w:r>
      <w:r w:rsidR="0076137B" w:rsidRPr="005A5460">
        <w:rPr>
          <w:rFonts w:ascii="Montserrat" w:hAnsi="Montserrat" w:cs="Tahoma"/>
          <w:b/>
          <w:bCs/>
          <w:sz w:val="22"/>
          <w:szCs w:val="22"/>
        </w:rPr>
        <w:t>“</w:t>
      </w:r>
      <w:r w:rsidR="00EF2DD5">
        <w:rPr>
          <w:rFonts w:ascii="Montserrat" w:hAnsi="Montserrat" w:cs="Tahoma"/>
          <w:b/>
          <w:bCs/>
          <w:sz w:val="22"/>
          <w:szCs w:val="22"/>
          <w:lang w:val="es-MX"/>
        </w:rPr>
        <w:t>ADQUISICIÓN DE TIRAS REACTIVAS PARA EL PROGRAMA DE FORTALECIMIENTO A LA ATENCIÓN MÉDICA</w:t>
      </w:r>
      <w:r w:rsidR="0076137B" w:rsidRPr="005A5460">
        <w:rPr>
          <w:rFonts w:ascii="Montserrat" w:hAnsi="Montserrat" w:cs="Tahoma"/>
          <w:b/>
          <w:bCs/>
          <w:sz w:val="22"/>
          <w:szCs w:val="22"/>
          <w:lang w:val="es-MX"/>
        </w:rPr>
        <w:t>”</w:t>
      </w:r>
      <w:r w:rsidR="00203D0C" w:rsidRPr="005A5460">
        <w:rPr>
          <w:rFonts w:ascii="Montserrat" w:hAnsi="Montserrat" w:cs="Tahoma"/>
          <w:b/>
          <w:bCs/>
          <w:sz w:val="22"/>
          <w:szCs w:val="22"/>
          <w:lang w:val="es-MX"/>
        </w:rPr>
        <w:t>,</w:t>
      </w:r>
      <w:r w:rsidR="0076137B" w:rsidRPr="005A5460">
        <w:rPr>
          <w:rFonts w:ascii="Montserrat" w:hAnsi="Montserrat" w:cs="Tahoma"/>
          <w:sz w:val="22"/>
          <w:szCs w:val="22"/>
          <w:lang w:val="es-MX"/>
        </w:rPr>
        <w:t xml:space="preserve"> </w:t>
      </w:r>
      <w:r w:rsidRPr="005A5460">
        <w:rPr>
          <w:rFonts w:ascii="Montserrat" w:hAnsi="Montserrat" w:cs="Tahoma"/>
        </w:rPr>
        <w:t xml:space="preserve">conozco los alcances de las </w:t>
      </w:r>
      <w:r w:rsidRPr="005A5460">
        <w:rPr>
          <w:rFonts w:ascii="Montserrat" w:hAnsi="Montserrat" w:cs="Tahoma"/>
          <w:b/>
          <w:bCs/>
        </w:rPr>
        <w:t>PENAS CONVENCIONALES</w:t>
      </w:r>
      <w:r w:rsidRPr="005A5460">
        <w:rPr>
          <w:rFonts w:ascii="Montserrat" w:hAnsi="Montserrat" w:cs="Tahoma"/>
        </w:rPr>
        <w:t xml:space="preserve"> y acepto en caso de que mi representada incurra en los supuestos mencionados, acepto</w:t>
      </w:r>
      <w:r w:rsidRPr="005A5460">
        <w:rPr>
          <w:rFonts w:ascii="Montserrat" w:hAnsi="Montserrat" w:cs="Arial"/>
        </w:rPr>
        <w:t xml:space="preserve"> que el pago correspondiente a los bienes adjudicados quede condicionado proporcionalmente al pago que deba efectuar por concepto de </w:t>
      </w:r>
      <w:r w:rsidRPr="005A5460">
        <w:rPr>
          <w:rFonts w:ascii="Montserrat" w:hAnsi="Montserrat" w:cs="Arial"/>
          <w:b/>
          <w:bCs/>
        </w:rPr>
        <w:t>PENAS CONVENCIONALES.</w:t>
      </w:r>
    </w:p>
    <w:p w14:paraId="3AF2B616" w14:textId="77777777" w:rsidR="0011680A" w:rsidRPr="005A5460" w:rsidRDefault="0011680A" w:rsidP="0011680A">
      <w:pPr>
        <w:pStyle w:val="Piedepgina"/>
        <w:tabs>
          <w:tab w:val="left" w:pos="708"/>
        </w:tabs>
        <w:ind w:right="-44"/>
        <w:rPr>
          <w:rFonts w:ascii="Montserrat" w:hAnsi="Montserrat" w:cs="Arial"/>
          <w:u w:val="single"/>
        </w:rPr>
      </w:pPr>
    </w:p>
    <w:p w14:paraId="0C402E41" w14:textId="77777777" w:rsidR="0011680A" w:rsidRPr="005A5460" w:rsidRDefault="0011680A" w:rsidP="0011680A">
      <w:pPr>
        <w:pStyle w:val="Sangradetextonormal"/>
        <w:jc w:val="center"/>
        <w:rPr>
          <w:rFonts w:ascii="Montserrat" w:hAnsi="Montserrat" w:cs="Arial"/>
          <w:b/>
          <w:bCs/>
          <w:sz w:val="20"/>
          <w:u w:val="single"/>
        </w:rPr>
      </w:pPr>
    </w:p>
    <w:p w14:paraId="153B394D" w14:textId="77777777" w:rsidR="0011680A" w:rsidRPr="005A5460" w:rsidRDefault="0011680A" w:rsidP="0011680A">
      <w:pPr>
        <w:pStyle w:val="Sangradetextonormal"/>
        <w:jc w:val="center"/>
        <w:rPr>
          <w:rFonts w:ascii="Montserrat" w:hAnsi="Montserrat" w:cs="Arial"/>
          <w:b/>
          <w:bCs/>
          <w:sz w:val="20"/>
          <w:u w:val="single"/>
        </w:rPr>
      </w:pPr>
    </w:p>
    <w:p w14:paraId="1C11EF9B" w14:textId="77777777" w:rsidR="0011680A" w:rsidRPr="005A5460" w:rsidRDefault="0011680A" w:rsidP="0011680A">
      <w:pPr>
        <w:pStyle w:val="Sangradetextonormal"/>
        <w:jc w:val="center"/>
        <w:rPr>
          <w:rFonts w:ascii="Montserrat" w:hAnsi="Montserrat" w:cs="Arial"/>
          <w:b/>
          <w:bCs/>
          <w:sz w:val="20"/>
          <w:u w:val="single"/>
        </w:rPr>
      </w:pPr>
    </w:p>
    <w:p w14:paraId="7721BC5C" w14:textId="77777777" w:rsidR="0011680A" w:rsidRPr="005A5460" w:rsidRDefault="0011680A" w:rsidP="0011680A">
      <w:pPr>
        <w:ind w:right="-44"/>
        <w:rPr>
          <w:rFonts w:ascii="Montserrat" w:eastAsia="Montserrat" w:hAnsi="Montserrat" w:cs="Montserrat"/>
        </w:rPr>
      </w:pPr>
    </w:p>
    <w:p w14:paraId="64441852" w14:textId="77777777" w:rsidR="0011680A" w:rsidRPr="005A5460" w:rsidRDefault="0011680A" w:rsidP="0011680A">
      <w:pPr>
        <w:ind w:right="-44"/>
        <w:rPr>
          <w:rFonts w:ascii="Montserrat" w:eastAsia="Montserrat" w:hAnsi="Montserrat" w:cs="Montserrat"/>
        </w:rPr>
      </w:pPr>
    </w:p>
    <w:p w14:paraId="2365E838" w14:textId="77777777" w:rsidR="0011680A" w:rsidRPr="005A5460" w:rsidRDefault="0011680A" w:rsidP="0011680A">
      <w:pPr>
        <w:pStyle w:val="Piedepgina"/>
        <w:tabs>
          <w:tab w:val="left" w:pos="708"/>
        </w:tabs>
        <w:jc w:val="center"/>
        <w:rPr>
          <w:rFonts w:ascii="Montserrat" w:hAnsi="Montserrat" w:cs="Arial"/>
          <w:b/>
          <w:lang w:val="de-LI"/>
        </w:rPr>
      </w:pPr>
      <w:r w:rsidRPr="005A5460">
        <w:rPr>
          <w:rFonts w:ascii="Montserrat" w:hAnsi="Montserrat" w:cs="Arial"/>
          <w:b/>
          <w:lang w:val="de-LI"/>
        </w:rPr>
        <w:t>A T E N T A M E N T E</w:t>
      </w:r>
    </w:p>
    <w:p w14:paraId="178A6B70" w14:textId="77777777" w:rsidR="0011680A" w:rsidRPr="005A5460" w:rsidRDefault="0011680A" w:rsidP="0011680A">
      <w:pPr>
        <w:pStyle w:val="Piedepgina"/>
        <w:tabs>
          <w:tab w:val="left" w:pos="708"/>
        </w:tabs>
        <w:jc w:val="center"/>
        <w:rPr>
          <w:rFonts w:ascii="Montserrat" w:hAnsi="Montserrat" w:cs="Arial"/>
          <w:lang w:val="de-LI"/>
        </w:rPr>
      </w:pPr>
    </w:p>
    <w:p w14:paraId="344858EB" w14:textId="77777777" w:rsidR="0011680A" w:rsidRPr="005A5460" w:rsidRDefault="0011680A" w:rsidP="0011680A">
      <w:pPr>
        <w:pStyle w:val="Piedepgina"/>
        <w:tabs>
          <w:tab w:val="left" w:pos="708"/>
        </w:tabs>
        <w:jc w:val="center"/>
        <w:rPr>
          <w:rFonts w:ascii="Montserrat" w:hAnsi="Montserrat" w:cs="Arial"/>
          <w:lang w:val="de-LI"/>
        </w:rPr>
      </w:pPr>
    </w:p>
    <w:p w14:paraId="5687EFCF" w14:textId="77777777" w:rsidR="0011680A" w:rsidRPr="005A5460" w:rsidRDefault="0011680A" w:rsidP="0011680A">
      <w:pPr>
        <w:pStyle w:val="Piedepgina"/>
        <w:tabs>
          <w:tab w:val="left" w:pos="708"/>
        </w:tabs>
        <w:ind w:right="-1"/>
        <w:jc w:val="center"/>
        <w:rPr>
          <w:rFonts w:ascii="Montserrat" w:hAnsi="Montserrat" w:cs="Arial"/>
        </w:rPr>
      </w:pPr>
      <w:r w:rsidRPr="005A5460">
        <w:rPr>
          <w:rFonts w:ascii="Montserrat" w:hAnsi="Montserrat" w:cs="Arial"/>
        </w:rPr>
        <w:t>____________________________________________</w:t>
      </w:r>
    </w:p>
    <w:p w14:paraId="3807BA22" w14:textId="77777777" w:rsidR="0011680A" w:rsidRPr="005A5460" w:rsidRDefault="0011680A" w:rsidP="0011680A">
      <w:pPr>
        <w:tabs>
          <w:tab w:val="left" w:pos="8931"/>
        </w:tabs>
        <w:ind w:right="-1"/>
        <w:jc w:val="center"/>
        <w:rPr>
          <w:rFonts w:ascii="Montserrat" w:hAnsi="Montserrat" w:cs="Arial"/>
        </w:rPr>
      </w:pPr>
      <w:r w:rsidRPr="005A5460">
        <w:rPr>
          <w:rFonts w:ascii="Montserrat" w:hAnsi="Montserrat" w:cs="Arial"/>
        </w:rPr>
        <w:t>(Nombre y Firma del Representante Legal)</w:t>
      </w:r>
    </w:p>
    <w:p w14:paraId="1B7C6D57" w14:textId="77777777" w:rsidR="0011680A" w:rsidRPr="005A5460" w:rsidRDefault="0011680A" w:rsidP="0011680A">
      <w:pPr>
        <w:pStyle w:val="Sangradetextonormal"/>
        <w:jc w:val="center"/>
        <w:rPr>
          <w:rFonts w:ascii="Montserrat" w:hAnsi="Montserrat" w:cs="Arial"/>
          <w:b/>
          <w:bCs/>
          <w:sz w:val="20"/>
          <w:u w:val="single"/>
        </w:rPr>
      </w:pPr>
    </w:p>
    <w:p w14:paraId="0F7B64EC" w14:textId="77777777" w:rsidR="0011680A" w:rsidRPr="005A5460" w:rsidRDefault="0011680A" w:rsidP="0011680A">
      <w:pPr>
        <w:ind w:right="-44"/>
        <w:rPr>
          <w:rFonts w:ascii="Montserrat" w:eastAsia="Montserrat" w:hAnsi="Montserrat" w:cs="Montserrat"/>
        </w:rPr>
      </w:pPr>
    </w:p>
    <w:p w14:paraId="0BDB5BB3" w14:textId="77777777" w:rsidR="0011680A" w:rsidRPr="005A5460" w:rsidRDefault="0011680A" w:rsidP="0011680A">
      <w:pPr>
        <w:rPr>
          <w:rFonts w:ascii="Montserrat" w:hAnsi="Montserrat" w:cs="Tahoma"/>
          <w:b/>
        </w:rPr>
      </w:pPr>
    </w:p>
    <w:p w14:paraId="79598AB6" w14:textId="77777777" w:rsidR="0011680A" w:rsidRPr="005A5460" w:rsidRDefault="0011680A" w:rsidP="0011680A">
      <w:pPr>
        <w:rPr>
          <w:rFonts w:ascii="Montserrat" w:hAnsi="Montserrat" w:cs="Tahoma"/>
          <w:b/>
        </w:rPr>
      </w:pPr>
    </w:p>
    <w:p w14:paraId="7B2B5A28" w14:textId="77777777" w:rsidR="0011680A" w:rsidRPr="005A5460" w:rsidRDefault="0011680A" w:rsidP="0011680A">
      <w:pPr>
        <w:rPr>
          <w:rFonts w:ascii="Montserrat" w:hAnsi="Montserrat" w:cs="Tahoma"/>
          <w:b/>
        </w:rPr>
      </w:pPr>
    </w:p>
    <w:p w14:paraId="492E9C0E" w14:textId="77777777" w:rsidR="0011680A" w:rsidRPr="005A5460" w:rsidRDefault="0011680A" w:rsidP="0011680A">
      <w:pPr>
        <w:rPr>
          <w:rFonts w:ascii="Montserrat" w:hAnsi="Montserrat" w:cs="Tahoma"/>
          <w:b/>
        </w:rPr>
      </w:pPr>
    </w:p>
    <w:p w14:paraId="1C2591BD" w14:textId="77777777" w:rsidR="0011680A" w:rsidRPr="005A5460" w:rsidRDefault="0011680A" w:rsidP="0011680A">
      <w:pPr>
        <w:rPr>
          <w:rFonts w:ascii="Montserrat" w:hAnsi="Montserrat" w:cs="Tahoma"/>
          <w:b/>
        </w:rPr>
      </w:pPr>
      <w:r w:rsidRPr="005A5460">
        <w:rPr>
          <w:rFonts w:ascii="Montserrat" w:hAnsi="Montserrat" w:cs="Tahoma"/>
          <w:b/>
        </w:rPr>
        <w:br w:type="page"/>
      </w:r>
    </w:p>
    <w:p w14:paraId="6854D287" w14:textId="6F8856B6" w:rsidR="0011680A" w:rsidRPr="00D1765D" w:rsidRDefault="00A156E8" w:rsidP="0011680A">
      <w:pPr>
        <w:pStyle w:val="Ttulo1"/>
        <w:rPr>
          <w:rFonts w:ascii="Montserrat" w:hAnsi="Montserrat"/>
        </w:rPr>
      </w:pPr>
      <w:bookmarkStart w:id="32" w:name="_Toc95425808"/>
      <w:bookmarkStart w:id="33" w:name="_Toc116583305"/>
      <w:r w:rsidRPr="00D1765D">
        <w:rPr>
          <w:rFonts w:ascii="Montserrat" w:hAnsi="Montserrat"/>
        </w:rPr>
        <w:t xml:space="preserve">ANEXO </w:t>
      </w:r>
      <w:r w:rsidR="0011680A" w:rsidRPr="00D1765D">
        <w:rPr>
          <w:rFonts w:ascii="Montserrat" w:hAnsi="Montserrat"/>
        </w:rPr>
        <w:t>9</w:t>
      </w:r>
      <w:bookmarkEnd w:id="32"/>
      <w:bookmarkEnd w:id="33"/>
      <w:r w:rsidR="008F09AA" w:rsidRPr="00D1765D">
        <w:rPr>
          <w:rFonts w:ascii="Montserrat" w:hAnsi="Montserrat"/>
        </w:rPr>
        <w:t xml:space="preserve">. </w:t>
      </w:r>
      <w:r w:rsidR="00D1765D" w:rsidRPr="00D1765D">
        <w:rPr>
          <w:rFonts w:ascii="Montserrat" w:hAnsi="Montserrat"/>
        </w:rPr>
        <w:t>MANIFIESTO EN QUE LOS PRECIOS QUE SE PRESENTEN EN LA PROPUESTA ECONÓMICA NO SE COTIZAN EN CONDICIONES DE PRÁCTICAS DESLEALES DE COMERCIO INTERNACIONAL EN SU MODALIDAD DE DISCRIMINACIÓN DE PRECIOS O SUBSIDIOS.</w:t>
      </w:r>
    </w:p>
    <w:p w14:paraId="191D8134" w14:textId="77777777" w:rsidR="0011680A" w:rsidRPr="00D1765D" w:rsidRDefault="0011680A" w:rsidP="0011680A">
      <w:pPr>
        <w:rPr>
          <w:rFonts w:ascii="Montserrat" w:hAnsi="Montserrat" w:cs="Tahoma"/>
          <w:lang w:bidi="es-MX"/>
        </w:rPr>
      </w:pPr>
    </w:p>
    <w:p w14:paraId="1BF25A8B" w14:textId="77777777" w:rsidR="0011680A" w:rsidRPr="00D1765D" w:rsidRDefault="0011680A" w:rsidP="0011680A">
      <w:pPr>
        <w:spacing w:line="120" w:lineRule="atLeast"/>
        <w:jc w:val="right"/>
        <w:rPr>
          <w:rFonts w:ascii="Montserrat" w:hAnsi="Montserrat" w:cs="Tahoma"/>
        </w:rPr>
      </w:pPr>
      <w:r w:rsidRPr="00D1765D">
        <w:rPr>
          <w:rFonts w:ascii="Montserrat" w:hAnsi="Montserrat" w:cs="Tahoma"/>
        </w:rPr>
        <w:t>Guadalajara Jalisco, a ___ de _____ del 2023.</w:t>
      </w:r>
    </w:p>
    <w:p w14:paraId="3B88583E" w14:textId="77777777" w:rsidR="0011680A" w:rsidRPr="00D1765D" w:rsidRDefault="0011680A" w:rsidP="0011680A">
      <w:pPr>
        <w:spacing w:line="120" w:lineRule="atLeast"/>
        <w:jc w:val="both"/>
        <w:rPr>
          <w:rFonts w:ascii="Montserrat" w:hAnsi="Montserrat" w:cs="Tahoma"/>
          <w:b/>
        </w:rPr>
      </w:pPr>
      <w:r w:rsidRPr="00D1765D">
        <w:rPr>
          <w:rFonts w:ascii="Montserrat" w:hAnsi="Montserrat" w:cs="Tahoma"/>
          <w:b/>
        </w:rPr>
        <w:t>ORGANISMO PÚBLICO DESCENTRALIZADO</w:t>
      </w:r>
    </w:p>
    <w:p w14:paraId="78AE22E1" w14:textId="77777777" w:rsidR="0011680A" w:rsidRPr="00D1765D" w:rsidRDefault="0011680A" w:rsidP="0011680A">
      <w:pPr>
        <w:spacing w:line="120" w:lineRule="atLeast"/>
        <w:jc w:val="both"/>
        <w:rPr>
          <w:rFonts w:ascii="Montserrat" w:hAnsi="Montserrat" w:cs="Tahoma"/>
          <w:b/>
        </w:rPr>
      </w:pPr>
      <w:r w:rsidRPr="00D1765D">
        <w:rPr>
          <w:rFonts w:ascii="Montserrat" w:hAnsi="Montserrat" w:cs="Tahoma"/>
          <w:b/>
        </w:rPr>
        <w:t>SERVICIOS DE SALUD JALISCO</w:t>
      </w:r>
    </w:p>
    <w:p w14:paraId="4B7D0235" w14:textId="77777777" w:rsidR="0011680A" w:rsidRPr="00D1765D" w:rsidRDefault="0011680A" w:rsidP="0011680A">
      <w:pPr>
        <w:ind w:right="140"/>
        <w:rPr>
          <w:rFonts w:ascii="Montserrat" w:eastAsia="Arial" w:hAnsi="Montserrat" w:cs="Tahoma"/>
          <w:b/>
          <w:color w:val="000000"/>
        </w:rPr>
      </w:pPr>
      <w:r w:rsidRPr="00D1765D">
        <w:rPr>
          <w:rFonts w:ascii="Montserrat" w:hAnsi="Montserrat" w:cs="Tahoma"/>
          <w:b/>
        </w:rPr>
        <w:t>PRESENTE.</w:t>
      </w:r>
      <w:r w:rsidRPr="00D1765D">
        <w:rPr>
          <w:rFonts w:ascii="Montserrat" w:eastAsia="Arial" w:hAnsi="Montserrat" w:cs="Tahoma"/>
          <w:b/>
          <w:color w:val="000000"/>
        </w:rPr>
        <w:t xml:space="preserve"> </w:t>
      </w:r>
    </w:p>
    <w:p w14:paraId="1CD549F6" w14:textId="2EDF4C8D" w:rsidR="00945435" w:rsidRPr="00D1765D" w:rsidRDefault="00945435" w:rsidP="00945435">
      <w:pPr>
        <w:jc w:val="right"/>
        <w:rPr>
          <w:rFonts w:ascii="Montserrat" w:hAnsi="Montserrat" w:cs="Tahoma"/>
          <w:b/>
        </w:rPr>
      </w:pPr>
      <w:r w:rsidRPr="00D1765D">
        <w:rPr>
          <w:rFonts w:ascii="Montserrat" w:hAnsi="Montserrat" w:cs="Tahoma"/>
          <w:b/>
        </w:rPr>
        <w:t xml:space="preserve">AT’N: </w:t>
      </w:r>
      <w:r w:rsidR="00A80496" w:rsidRPr="00D1765D">
        <w:rPr>
          <w:rFonts w:ascii="Montserrat" w:hAnsi="Montserrat" w:cs="Tahoma"/>
          <w:b/>
        </w:rPr>
        <w:t>Mtra. Maribel</w:t>
      </w:r>
      <w:r w:rsidRPr="00D1765D">
        <w:rPr>
          <w:rFonts w:ascii="Montserrat" w:hAnsi="Montserrat" w:cs="Tahoma"/>
          <w:b/>
        </w:rPr>
        <w:t xml:space="preserve"> Becerra Bañuelos </w:t>
      </w:r>
    </w:p>
    <w:p w14:paraId="3D8313E5" w14:textId="77777777" w:rsidR="00945435" w:rsidRPr="00D1765D" w:rsidRDefault="00945435" w:rsidP="00945435">
      <w:pPr>
        <w:jc w:val="right"/>
        <w:rPr>
          <w:rFonts w:ascii="Montserrat" w:hAnsi="Montserrat" w:cs="Tahoma"/>
          <w:b/>
        </w:rPr>
      </w:pPr>
      <w:r w:rsidRPr="00D1765D">
        <w:rPr>
          <w:rFonts w:ascii="Montserrat" w:hAnsi="Montserrat" w:cs="Tahoma"/>
          <w:b/>
        </w:rPr>
        <w:t xml:space="preserve">Directora de Gestión Administrativa </w:t>
      </w:r>
    </w:p>
    <w:p w14:paraId="689F1480" w14:textId="77777777" w:rsidR="00945435" w:rsidRPr="00D1765D" w:rsidRDefault="00945435" w:rsidP="00945435">
      <w:pPr>
        <w:jc w:val="right"/>
        <w:rPr>
          <w:rFonts w:ascii="Montserrat" w:hAnsi="Montserrat" w:cs="Tahoma"/>
          <w:b/>
        </w:rPr>
      </w:pPr>
      <w:r w:rsidRPr="00D1765D">
        <w:rPr>
          <w:rFonts w:ascii="Montserrat" w:hAnsi="Montserrat" w:cs="Tahoma"/>
          <w:b/>
        </w:rPr>
        <w:t>del O.P.D. Servicios de Salud Jalisco.</w:t>
      </w:r>
    </w:p>
    <w:p w14:paraId="54F27C9E" w14:textId="77777777" w:rsidR="0011680A" w:rsidRPr="00D1765D" w:rsidRDefault="0011680A" w:rsidP="0011680A">
      <w:pPr>
        <w:spacing w:line="120" w:lineRule="atLeast"/>
        <w:jc w:val="both"/>
        <w:rPr>
          <w:rFonts w:ascii="Montserrat" w:hAnsi="Montserrat" w:cs="Tahoma"/>
          <w:b/>
        </w:rPr>
      </w:pPr>
    </w:p>
    <w:p w14:paraId="75A3902A" w14:textId="77777777" w:rsidR="0011680A" w:rsidRPr="00D1765D" w:rsidRDefault="0011680A" w:rsidP="0011680A">
      <w:pPr>
        <w:spacing w:line="120" w:lineRule="atLeast"/>
        <w:jc w:val="both"/>
        <w:rPr>
          <w:rFonts w:ascii="Montserrat" w:hAnsi="Montserrat" w:cs="Tahoma"/>
          <w:b/>
        </w:rPr>
      </w:pPr>
    </w:p>
    <w:p w14:paraId="59E7F0DF" w14:textId="77777777" w:rsidR="00D1765D" w:rsidRPr="00D1765D" w:rsidRDefault="00D1765D" w:rsidP="00D1765D">
      <w:pPr>
        <w:jc w:val="both"/>
        <w:rPr>
          <w:rFonts w:ascii="Montserrat" w:hAnsi="Montserrat" w:cs="Tahoma"/>
          <w:bCs/>
          <w:sz w:val="18"/>
          <w:szCs w:val="18"/>
          <w:lang w:val="es-MX"/>
        </w:rPr>
      </w:pPr>
      <w:r w:rsidRPr="00D1765D">
        <w:rPr>
          <w:rFonts w:ascii="Montserrat" w:hAnsi="Montserrat" w:cs="Tahoma"/>
          <w:bCs/>
          <w:sz w:val="18"/>
          <w:szCs w:val="18"/>
          <w:lang w:val="es-MX"/>
        </w:rPr>
        <w:t xml:space="preserve">Yo,__________________________ en mi carácter de representante legal de la empresa _______________ manifiesto bajo protesta de decir verdad, manifiesto bajo protesta de decir verdad que el </w:t>
      </w:r>
      <w:r w:rsidRPr="00D1765D">
        <w:rPr>
          <w:rFonts w:ascii="Montserrat" w:hAnsi="Montserrat" w:cs="Tahoma"/>
          <w:b/>
          <w:sz w:val="18"/>
          <w:szCs w:val="18"/>
          <w:lang w:val="es-MX"/>
        </w:rPr>
        <w:t>LICITANTE</w:t>
      </w:r>
      <w:r w:rsidRPr="00D1765D">
        <w:rPr>
          <w:rFonts w:ascii="Montserrat" w:hAnsi="Montserrat" w:cs="Tahoma"/>
          <w:bCs/>
          <w:sz w:val="18"/>
          <w:szCs w:val="18"/>
          <w:lang w:val="es-MX"/>
        </w:rPr>
        <w:t xml:space="preserve">, a través de su representante legal, presentarán manifestación por escrito en términos de lo establecido en el artículo 28, segundo párrafo de </w:t>
      </w:r>
      <w:r w:rsidRPr="00D1765D">
        <w:rPr>
          <w:rFonts w:ascii="Montserrat" w:hAnsi="Montserrat" w:cs="Tahoma"/>
          <w:b/>
          <w:sz w:val="18"/>
          <w:szCs w:val="18"/>
          <w:lang w:val="es-MX"/>
        </w:rPr>
        <w:t>LA LEY</w:t>
      </w:r>
      <w:r w:rsidRPr="00D1765D">
        <w:rPr>
          <w:rFonts w:ascii="Montserrat" w:hAnsi="Montserrat" w:cs="Tahoma"/>
          <w:bCs/>
          <w:sz w:val="18"/>
          <w:szCs w:val="18"/>
          <w:lang w:val="es-MX"/>
        </w:rPr>
        <w:t>, que los precios que ofertan en su propuesta económica no se cotizan en condiciones de prácticas desleales de comercio internacional en su modalidad de discriminación de precios o subsidios.</w:t>
      </w:r>
    </w:p>
    <w:p w14:paraId="59333B53" w14:textId="77777777" w:rsidR="0011680A" w:rsidRPr="00D1765D" w:rsidRDefault="0011680A" w:rsidP="0011680A">
      <w:pPr>
        <w:rPr>
          <w:rFonts w:ascii="Montserrat" w:hAnsi="Montserrat" w:cs="Tahoma"/>
          <w:b/>
          <w:lang w:val="es-MX"/>
        </w:rPr>
      </w:pPr>
    </w:p>
    <w:p w14:paraId="1D77CB5A" w14:textId="77777777" w:rsidR="0011680A" w:rsidRPr="00D1765D" w:rsidRDefault="0011680A" w:rsidP="0011680A">
      <w:pPr>
        <w:jc w:val="both"/>
        <w:rPr>
          <w:rFonts w:ascii="Montserrat" w:hAnsi="Montserrat" w:cs="Tahoma"/>
        </w:rPr>
      </w:pPr>
    </w:p>
    <w:p w14:paraId="17C0FA43" w14:textId="77777777" w:rsidR="0011680A" w:rsidRPr="00D1765D" w:rsidRDefault="0011680A" w:rsidP="0011680A">
      <w:pPr>
        <w:jc w:val="both"/>
        <w:rPr>
          <w:rFonts w:ascii="Montserrat" w:hAnsi="Montserrat" w:cs="Tahoma"/>
        </w:rPr>
      </w:pPr>
    </w:p>
    <w:p w14:paraId="614DA984" w14:textId="77777777" w:rsidR="0011680A" w:rsidRPr="00D1765D" w:rsidRDefault="0011680A" w:rsidP="0011680A">
      <w:pPr>
        <w:jc w:val="both"/>
        <w:rPr>
          <w:rFonts w:ascii="Montserrat" w:hAnsi="Montserrat" w:cs="Tahoma"/>
        </w:rPr>
      </w:pPr>
    </w:p>
    <w:p w14:paraId="7B6D0A3C" w14:textId="77777777" w:rsidR="0011680A" w:rsidRPr="00D1765D" w:rsidRDefault="0011680A" w:rsidP="0011680A">
      <w:pPr>
        <w:ind w:right="140"/>
        <w:jc w:val="center"/>
        <w:rPr>
          <w:rFonts w:ascii="Montserrat" w:eastAsia="Century Gothic" w:hAnsi="Montserrat" w:cs="Tahoma"/>
          <w:b/>
          <w:color w:val="000000"/>
        </w:rPr>
      </w:pPr>
      <w:r w:rsidRPr="00D1765D">
        <w:rPr>
          <w:rFonts w:ascii="Montserrat" w:eastAsia="Century Gothic" w:hAnsi="Montserrat" w:cs="Tahoma"/>
          <w:b/>
          <w:color w:val="000000"/>
        </w:rPr>
        <w:t>ATENTAMENTE</w:t>
      </w:r>
    </w:p>
    <w:p w14:paraId="212EA579" w14:textId="77777777" w:rsidR="0011680A" w:rsidRPr="00D1765D" w:rsidRDefault="0011680A" w:rsidP="0011680A">
      <w:pPr>
        <w:ind w:right="140"/>
        <w:jc w:val="center"/>
        <w:rPr>
          <w:rFonts w:ascii="Montserrat" w:hAnsi="Montserrat" w:cs="Tahoma"/>
        </w:rPr>
      </w:pPr>
    </w:p>
    <w:p w14:paraId="158EC83C" w14:textId="77777777" w:rsidR="0011680A" w:rsidRPr="00D1765D" w:rsidRDefault="0011680A" w:rsidP="0011680A">
      <w:pPr>
        <w:ind w:right="140"/>
        <w:jc w:val="center"/>
        <w:rPr>
          <w:rFonts w:ascii="Montserrat" w:hAnsi="Montserrat" w:cs="Tahoma"/>
        </w:rPr>
      </w:pPr>
    </w:p>
    <w:p w14:paraId="21A45EE5" w14:textId="77777777" w:rsidR="0011680A" w:rsidRPr="00D1765D" w:rsidRDefault="0011680A" w:rsidP="0011680A">
      <w:pPr>
        <w:ind w:right="140"/>
        <w:jc w:val="center"/>
        <w:rPr>
          <w:rFonts w:ascii="Montserrat" w:hAnsi="Montserrat" w:cs="Tahoma"/>
        </w:rPr>
      </w:pPr>
    </w:p>
    <w:p w14:paraId="39D93A67" w14:textId="77777777" w:rsidR="0011680A" w:rsidRPr="00D1765D" w:rsidRDefault="0011680A" w:rsidP="0011680A">
      <w:pPr>
        <w:jc w:val="center"/>
        <w:rPr>
          <w:rFonts w:ascii="Montserrat" w:hAnsi="Montserrat" w:cs="Tahoma"/>
        </w:rPr>
      </w:pPr>
      <w:r w:rsidRPr="00D1765D">
        <w:rPr>
          <w:rFonts w:ascii="Montserrat" w:hAnsi="Montserrat" w:cs="Tahoma"/>
        </w:rPr>
        <w:t>________________________________</w:t>
      </w:r>
    </w:p>
    <w:p w14:paraId="5DA258A2" w14:textId="77777777" w:rsidR="0011680A" w:rsidRPr="005A5460" w:rsidRDefault="0011680A" w:rsidP="0011680A">
      <w:pPr>
        <w:jc w:val="center"/>
        <w:rPr>
          <w:rFonts w:ascii="Montserrat" w:hAnsi="Montserrat" w:cs="Tahoma"/>
        </w:rPr>
      </w:pPr>
      <w:r w:rsidRPr="00D1765D">
        <w:rPr>
          <w:rFonts w:ascii="Montserrat" w:hAnsi="Montserrat" w:cs="Tahoma"/>
        </w:rPr>
        <w:t>(Nombre y Firma del Representante Legal)</w:t>
      </w:r>
    </w:p>
    <w:p w14:paraId="382F292D" w14:textId="77777777" w:rsidR="0011680A" w:rsidRPr="005A5460" w:rsidRDefault="0011680A" w:rsidP="0011680A">
      <w:pPr>
        <w:jc w:val="center"/>
        <w:rPr>
          <w:rFonts w:ascii="Montserrat" w:hAnsi="Montserrat" w:cs="Tahoma"/>
        </w:rPr>
      </w:pPr>
    </w:p>
    <w:p w14:paraId="044B7386" w14:textId="4514B477" w:rsidR="0011680A" w:rsidRPr="005A5460" w:rsidRDefault="0011680A" w:rsidP="0011680A">
      <w:pPr>
        <w:jc w:val="center"/>
        <w:rPr>
          <w:rFonts w:ascii="Montserrat" w:hAnsi="Montserrat" w:cs="Tahoma"/>
          <w:b/>
          <w:bCs/>
        </w:rPr>
      </w:pPr>
    </w:p>
    <w:p w14:paraId="465C2521" w14:textId="58092C0B" w:rsidR="004805FB" w:rsidRPr="005A5460" w:rsidRDefault="004805FB" w:rsidP="0011680A">
      <w:pPr>
        <w:jc w:val="center"/>
        <w:rPr>
          <w:rFonts w:ascii="Montserrat" w:hAnsi="Montserrat" w:cs="Tahoma"/>
          <w:b/>
          <w:bCs/>
        </w:rPr>
      </w:pPr>
    </w:p>
    <w:p w14:paraId="72EB7FA7" w14:textId="4F8D2BD1" w:rsidR="004805FB" w:rsidRPr="005A5460" w:rsidRDefault="004805FB" w:rsidP="0011680A">
      <w:pPr>
        <w:jc w:val="center"/>
        <w:rPr>
          <w:rFonts w:ascii="Montserrat" w:hAnsi="Montserrat" w:cs="Tahoma"/>
          <w:b/>
          <w:bCs/>
        </w:rPr>
      </w:pPr>
    </w:p>
    <w:p w14:paraId="75D6DE65" w14:textId="4F1EB0FE" w:rsidR="004805FB" w:rsidRPr="005A5460" w:rsidRDefault="004805FB" w:rsidP="0011680A">
      <w:pPr>
        <w:jc w:val="center"/>
        <w:rPr>
          <w:rFonts w:ascii="Montserrat" w:hAnsi="Montserrat" w:cs="Tahoma"/>
          <w:b/>
          <w:bCs/>
        </w:rPr>
      </w:pPr>
    </w:p>
    <w:p w14:paraId="6778D41E" w14:textId="216E668E" w:rsidR="004805FB" w:rsidRPr="005A5460" w:rsidRDefault="004805FB" w:rsidP="0011680A">
      <w:pPr>
        <w:jc w:val="center"/>
        <w:rPr>
          <w:rFonts w:ascii="Montserrat" w:hAnsi="Montserrat" w:cs="Tahoma"/>
          <w:b/>
          <w:bCs/>
        </w:rPr>
      </w:pPr>
    </w:p>
    <w:p w14:paraId="23611F64" w14:textId="5FFE15F2" w:rsidR="004805FB" w:rsidRPr="005A5460" w:rsidRDefault="004805FB" w:rsidP="0011680A">
      <w:pPr>
        <w:jc w:val="center"/>
        <w:rPr>
          <w:rFonts w:ascii="Montserrat" w:hAnsi="Montserrat" w:cs="Tahoma"/>
          <w:b/>
          <w:bCs/>
        </w:rPr>
      </w:pPr>
    </w:p>
    <w:p w14:paraId="319CBDDB" w14:textId="652C4556" w:rsidR="004805FB" w:rsidRPr="005A5460" w:rsidRDefault="004805FB" w:rsidP="0011680A">
      <w:pPr>
        <w:jc w:val="center"/>
        <w:rPr>
          <w:rFonts w:ascii="Montserrat" w:hAnsi="Montserrat" w:cs="Tahoma"/>
          <w:b/>
          <w:bCs/>
        </w:rPr>
      </w:pPr>
    </w:p>
    <w:p w14:paraId="6E6CD8B8" w14:textId="60C2FAEF" w:rsidR="004805FB" w:rsidRPr="005A5460" w:rsidRDefault="004805FB" w:rsidP="0011680A">
      <w:pPr>
        <w:jc w:val="center"/>
        <w:rPr>
          <w:rFonts w:ascii="Montserrat" w:hAnsi="Montserrat" w:cs="Tahoma"/>
          <w:b/>
          <w:bCs/>
        </w:rPr>
      </w:pPr>
    </w:p>
    <w:p w14:paraId="332198D6" w14:textId="2AF126CE" w:rsidR="004805FB" w:rsidRPr="005A5460" w:rsidRDefault="004805FB" w:rsidP="0011680A">
      <w:pPr>
        <w:jc w:val="center"/>
        <w:rPr>
          <w:rFonts w:ascii="Montserrat" w:hAnsi="Montserrat" w:cs="Tahoma"/>
          <w:b/>
          <w:bCs/>
        </w:rPr>
      </w:pPr>
    </w:p>
    <w:p w14:paraId="006A773E" w14:textId="0F6D472A" w:rsidR="004805FB" w:rsidRPr="005A5460" w:rsidRDefault="004805FB" w:rsidP="0011680A">
      <w:pPr>
        <w:jc w:val="center"/>
        <w:rPr>
          <w:rFonts w:ascii="Montserrat" w:hAnsi="Montserrat" w:cs="Tahoma"/>
          <w:b/>
          <w:bCs/>
        </w:rPr>
      </w:pPr>
    </w:p>
    <w:p w14:paraId="6E4FCE3A" w14:textId="06A786B7" w:rsidR="004805FB" w:rsidRPr="005A5460" w:rsidRDefault="004805FB" w:rsidP="0011680A">
      <w:pPr>
        <w:jc w:val="center"/>
        <w:rPr>
          <w:rFonts w:ascii="Montserrat" w:hAnsi="Montserrat" w:cs="Tahoma"/>
          <w:b/>
          <w:bCs/>
        </w:rPr>
      </w:pPr>
    </w:p>
    <w:p w14:paraId="63E7CB1B" w14:textId="4E67C697" w:rsidR="004805FB" w:rsidRPr="005A5460" w:rsidRDefault="004805FB" w:rsidP="0011680A">
      <w:pPr>
        <w:jc w:val="center"/>
        <w:rPr>
          <w:rFonts w:ascii="Montserrat" w:hAnsi="Montserrat" w:cs="Tahoma"/>
          <w:b/>
          <w:bCs/>
        </w:rPr>
      </w:pPr>
    </w:p>
    <w:p w14:paraId="7E3A6B63" w14:textId="2236C1AF" w:rsidR="004805FB" w:rsidRPr="005A5460" w:rsidRDefault="004805FB" w:rsidP="0011680A">
      <w:pPr>
        <w:jc w:val="center"/>
        <w:rPr>
          <w:rFonts w:ascii="Montserrat" w:hAnsi="Montserrat" w:cs="Tahoma"/>
          <w:b/>
          <w:bCs/>
        </w:rPr>
      </w:pPr>
    </w:p>
    <w:p w14:paraId="29B10ED9" w14:textId="08935E1F" w:rsidR="004805FB" w:rsidRPr="005A5460" w:rsidRDefault="004805FB" w:rsidP="0011680A">
      <w:pPr>
        <w:jc w:val="center"/>
        <w:rPr>
          <w:rFonts w:ascii="Montserrat" w:hAnsi="Montserrat" w:cs="Tahoma"/>
          <w:b/>
          <w:bCs/>
        </w:rPr>
      </w:pPr>
    </w:p>
    <w:p w14:paraId="188E8316" w14:textId="2E47A2D5" w:rsidR="004805FB" w:rsidRPr="008F09AA" w:rsidRDefault="004805FB" w:rsidP="0011680A">
      <w:pPr>
        <w:jc w:val="center"/>
        <w:rPr>
          <w:rFonts w:ascii="Montserrat" w:hAnsi="Montserrat" w:cs="Tahoma"/>
          <w:b/>
          <w:bCs/>
        </w:rPr>
      </w:pPr>
    </w:p>
    <w:p w14:paraId="0D3E95EE" w14:textId="350A890E" w:rsidR="004805FB" w:rsidRPr="008F09AA" w:rsidRDefault="004805FB" w:rsidP="0011680A">
      <w:pPr>
        <w:jc w:val="center"/>
        <w:rPr>
          <w:rFonts w:ascii="Montserrat" w:hAnsi="Montserrat" w:cs="Tahoma"/>
          <w:b/>
          <w:bCs/>
        </w:rPr>
      </w:pPr>
    </w:p>
    <w:p w14:paraId="70389D66" w14:textId="46FB3E8D" w:rsidR="004805FB" w:rsidRPr="008F09AA" w:rsidRDefault="004805FB" w:rsidP="0011680A">
      <w:pPr>
        <w:jc w:val="center"/>
        <w:rPr>
          <w:rFonts w:ascii="Montserrat" w:hAnsi="Montserrat" w:cs="Tahoma"/>
          <w:b/>
          <w:bCs/>
        </w:rPr>
      </w:pPr>
    </w:p>
    <w:p w14:paraId="2F9B81AA" w14:textId="7BCA1372" w:rsidR="004805FB" w:rsidRPr="008F09AA" w:rsidRDefault="004805FB" w:rsidP="0011680A">
      <w:pPr>
        <w:jc w:val="center"/>
        <w:rPr>
          <w:rFonts w:ascii="Montserrat" w:hAnsi="Montserrat" w:cs="Tahoma"/>
          <w:b/>
          <w:bCs/>
        </w:rPr>
      </w:pPr>
    </w:p>
    <w:p w14:paraId="33723B6A" w14:textId="1D76A093" w:rsidR="00581F50" w:rsidRPr="006D5869" w:rsidRDefault="00581F50" w:rsidP="0011680A">
      <w:pPr>
        <w:rPr>
          <w:rFonts w:ascii="Montserrat" w:hAnsi="Montserrat" w:cs="Tahoma"/>
          <w:b/>
          <w:bCs/>
        </w:rPr>
      </w:pPr>
    </w:p>
    <w:p w14:paraId="368EA5AF" w14:textId="77777777" w:rsidR="006D5869" w:rsidRDefault="006D5869">
      <w:pPr>
        <w:rPr>
          <w:rFonts w:ascii="Montserrat" w:hAnsi="Montserrat"/>
          <w:b/>
          <w:sz w:val="24"/>
          <w:lang w:val="es-MX"/>
        </w:rPr>
      </w:pPr>
      <w:r>
        <w:rPr>
          <w:rFonts w:ascii="Montserrat" w:hAnsi="Montserrat"/>
        </w:rPr>
        <w:br w:type="page"/>
      </w:r>
    </w:p>
    <w:p w14:paraId="4085CA5D" w14:textId="6AFAE777" w:rsidR="00581F50" w:rsidRPr="005A5460" w:rsidRDefault="00A156E8" w:rsidP="00581F50">
      <w:pPr>
        <w:pStyle w:val="Ttulo1"/>
        <w:rPr>
          <w:rFonts w:ascii="Montserrat" w:hAnsi="Montserrat"/>
        </w:rPr>
      </w:pPr>
      <w:r w:rsidRPr="005A5460">
        <w:rPr>
          <w:rFonts w:ascii="Montserrat" w:hAnsi="Montserrat"/>
        </w:rPr>
        <w:t xml:space="preserve">ANEXO </w:t>
      </w:r>
      <w:r w:rsidR="00581F50" w:rsidRPr="005A5460">
        <w:rPr>
          <w:rFonts w:ascii="Montserrat" w:hAnsi="Montserrat"/>
        </w:rPr>
        <w:t>1</w:t>
      </w:r>
      <w:r w:rsidR="00F42623">
        <w:rPr>
          <w:rFonts w:ascii="Montserrat" w:hAnsi="Montserrat"/>
        </w:rPr>
        <w:t>0</w:t>
      </w:r>
      <w:r w:rsidR="00581F50" w:rsidRPr="005A5460">
        <w:rPr>
          <w:rFonts w:ascii="Montserrat" w:hAnsi="Montserrat"/>
        </w:rPr>
        <w:t>. ESTRATIFICACIÓN.</w:t>
      </w:r>
    </w:p>
    <w:p w14:paraId="67B11D3C" w14:textId="77777777" w:rsidR="00581F50" w:rsidRPr="005A5460" w:rsidRDefault="00581F50" w:rsidP="00581F50">
      <w:pPr>
        <w:rPr>
          <w:rFonts w:ascii="Montserrat" w:hAnsi="Montserrat" w:cs="Tahoma"/>
          <w:lang w:bidi="es-MX"/>
        </w:rPr>
      </w:pPr>
    </w:p>
    <w:p w14:paraId="10BB83A1" w14:textId="77777777" w:rsidR="00581F50" w:rsidRPr="005A5460" w:rsidRDefault="00581F50" w:rsidP="00581F50">
      <w:pPr>
        <w:spacing w:line="120" w:lineRule="atLeast"/>
        <w:jc w:val="right"/>
        <w:rPr>
          <w:rFonts w:ascii="Montserrat" w:hAnsi="Montserrat" w:cs="Tahoma"/>
        </w:rPr>
      </w:pPr>
      <w:r w:rsidRPr="005A5460">
        <w:rPr>
          <w:rFonts w:ascii="Montserrat" w:hAnsi="Montserrat" w:cs="Tahoma"/>
        </w:rPr>
        <w:t>Guadalajara Jalisco, a ___ de _____ del 2023.</w:t>
      </w:r>
    </w:p>
    <w:p w14:paraId="04B5827F" w14:textId="77777777" w:rsidR="00581F50" w:rsidRPr="005A5460" w:rsidRDefault="00581F50" w:rsidP="00581F50">
      <w:pPr>
        <w:spacing w:line="120" w:lineRule="atLeast"/>
        <w:jc w:val="both"/>
        <w:rPr>
          <w:rFonts w:ascii="Montserrat" w:hAnsi="Montserrat" w:cs="Tahoma"/>
          <w:b/>
        </w:rPr>
      </w:pPr>
      <w:r w:rsidRPr="005A5460">
        <w:rPr>
          <w:rFonts w:ascii="Montserrat" w:hAnsi="Montserrat" w:cs="Tahoma"/>
          <w:b/>
        </w:rPr>
        <w:t>ORGANISMO PÚBLICO DESCENTRALIZADO</w:t>
      </w:r>
    </w:p>
    <w:p w14:paraId="425BEECB" w14:textId="77777777" w:rsidR="00581F50" w:rsidRPr="005A5460" w:rsidRDefault="00581F50" w:rsidP="00581F50">
      <w:pPr>
        <w:spacing w:line="120" w:lineRule="atLeast"/>
        <w:jc w:val="both"/>
        <w:rPr>
          <w:rFonts w:ascii="Montserrat" w:hAnsi="Montserrat" w:cs="Tahoma"/>
          <w:b/>
        </w:rPr>
      </w:pPr>
      <w:r w:rsidRPr="005A5460">
        <w:rPr>
          <w:rFonts w:ascii="Montserrat" w:hAnsi="Montserrat" w:cs="Tahoma"/>
          <w:b/>
        </w:rPr>
        <w:t>SERVICIOS DE SALUD JALISCO</w:t>
      </w:r>
    </w:p>
    <w:p w14:paraId="5BE4C579" w14:textId="77777777" w:rsidR="00581F50" w:rsidRPr="005A5460" w:rsidRDefault="00581F50" w:rsidP="00581F50">
      <w:pPr>
        <w:ind w:right="140"/>
        <w:rPr>
          <w:rFonts w:ascii="Montserrat" w:eastAsia="Arial" w:hAnsi="Montserrat" w:cs="Tahoma"/>
          <w:b/>
          <w:color w:val="000000"/>
        </w:rPr>
      </w:pPr>
      <w:r w:rsidRPr="005A5460">
        <w:rPr>
          <w:rFonts w:ascii="Montserrat" w:hAnsi="Montserrat" w:cs="Tahoma"/>
          <w:b/>
        </w:rPr>
        <w:t>PRESENTE.</w:t>
      </w:r>
      <w:r w:rsidRPr="005A5460">
        <w:rPr>
          <w:rFonts w:ascii="Montserrat" w:eastAsia="Arial" w:hAnsi="Montserrat" w:cs="Tahoma"/>
          <w:b/>
          <w:color w:val="000000"/>
        </w:rPr>
        <w:t xml:space="preserve"> </w:t>
      </w:r>
    </w:p>
    <w:p w14:paraId="69C2EA64" w14:textId="5C9CA38E" w:rsidR="00945435" w:rsidRPr="005A5460" w:rsidRDefault="00581F50" w:rsidP="00945435">
      <w:pPr>
        <w:jc w:val="right"/>
        <w:rPr>
          <w:rFonts w:ascii="Montserrat" w:hAnsi="Montserrat" w:cs="Tahoma"/>
          <w:b/>
        </w:rPr>
      </w:pPr>
      <w:r w:rsidRPr="005A5460">
        <w:rPr>
          <w:rFonts w:ascii="Montserrat" w:eastAsia="Arial" w:hAnsi="Montserrat" w:cs="Tahoma"/>
          <w:b/>
          <w:color w:val="000000"/>
        </w:rPr>
        <w:t>AT’N</w:t>
      </w:r>
      <w:r w:rsidR="00945435" w:rsidRPr="005A5460">
        <w:rPr>
          <w:rFonts w:ascii="Montserrat" w:hAnsi="Montserrat" w:cs="Tahoma"/>
          <w:b/>
        </w:rPr>
        <w:t xml:space="preserve"> </w:t>
      </w:r>
      <w:proofErr w:type="spellStart"/>
      <w:r w:rsidR="00945435" w:rsidRPr="005A5460">
        <w:rPr>
          <w:rFonts w:ascii="Montserrat" w:hAnsi="Montserrat" w:cs="Tahoma"/>
          <w:b/>
        </w:rPr>
        <w:t>AT’N</w:t>
      </w:r>
      <w:proofErr w:type="spellEnd"/>
      <w:r w:rsidR="00945435" w:rsidRPr="005A5460">
        <w:rPr>
          <w:rFonts w:ascii="Montserrat" w:hAnsi="Montserrat" w:cs="Tahoma"/>
          <w:b/>
        </w:rPr>
        <w:t xml:space="preserve">: </w:t>
      </w:r>
      <w:r w:rsidR="00A80496">
        <w:rPr>
          <w:rFonts w:ascii="Montserrat" w:hAnsi="Montserrat" w:cs="Tahoma"/>
          <w:b/>
        </w:rPr>
        <w:t>Mtra. Maribel</w:t>
      </w:r>
      <w:r w:rsidR="00945435" w:rsidRPr="005A5460">
        <w:rPr>
          <w:rFonts w:ascii="Montserrat" w:hAnsi="Montserrat" w:cs="Tahoma"/>
          <w:b/>
        </w:rPr>
        <w:t xml:space="preserve"> Becerra Bañuelos </w:t>
      </w:r>
    </w:p>
    <w:p w14:paraId="75A6FDC7"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2262BA60"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6DDEAE11" w14:textId="77777777" w:rsidR="00581F50" w:rsidRPr="005A5460" w:rsidRDefault="00581F50" w:rsidP="00581F50">
      <w:pPr>
        <w:rPr>
          <w:rFonts w:ascii="Montserrat" w:eastAsia="Arial" w:hAnsi="Montserrat" w:cs="Tahoma"/>
          <w:b/>
          <w:color w:val="000000"/>
        </w:rPr>
      </w:pPr>
    </w:p>
    <w:p w14:paraId="42BAB4C2" w14:textId="77777777" w:rsidR="00581F50" w:rsidRPr="005A5460" w:rsidRDefault="00581F50" w:rsidP="00581F50">
      <w:pPr>
        <w:jc w:val="both"/>
        <w:rPr>
          <w:rFonts w:ascii="Montserrat" w:hAnsi="Montserrat" w:cs="Tahoma"/>
          <w:sz w:val="18"/>
          <w:szCs w:val="18"/>
        </w:rPr>
      </w:pPr>
      <w:r w:rsidRPr="005A5460">
        <w:rPr>
          <w:rFonts w:ascii="Montserrat" w:hAnsi="Montserrat" w:cs="Tahoma"/>
          <w:sz w:val="18"/>
          <w:szCs w:val="18"/>
        </w:rPr>
        <w:t>Me refiero al procedimiento de _________________ No. _______________ En el que mi representada, la empresa_________________, participa a través de la presente proposición.</w:t>
      </w:r>
    </w:p>
    <w:p w14:paraId="0FB53C9D" w14:textId="77777777" w:rsidR="00581F50" w:rsidRPr="005A5460" w:rsidRDefault="00581F50" w:rsidP="00581F50">
      <w:pPr>
        <w:jc w:val="both"/>
        <w:rPr>
          <w:rFonts w:ascii="Montserrat" w:hAnsi="Montserrat" w:cs="Tahoma"/>
          <w:sz w:val="18"/>
          <w:szCs w:val="18"/>
        </w:rPr>
      </w:pPr>
      <w:r w:rsidRPr="005A5460">
        <w:rPr>
          <w:rFonts w:ascii="Montserrat" w:hAnsi="Montserrat" w:cs="Tahoma"/>
          <w:sz w:val="18"/>
          <w:szCs w:val="18"/>
        </w:rPr>
        <w:t>Al respecto y de conformidad con lo dispuesto por el artículo 34 del Reglamento de la Ley de Adquisiciones, Arrendamientos y Servicios del Sector Público</w:t>
      </w:r>
      <w:r w:rsidRPr="005A5460">
        <w:rPr>
          <w:rFonts w:ascii="Montserrat" w:hAnsi="Montserrat" w:cs="Tahoma"/>
          <w:bCs/>
          <w:sz w:val="18"/>
          <w:szCs w:val="18"/>
        </w:rPr>
        <w:t>,</w:t>
      </w:r>
      <w:r w:rsidRPr="005A5460">
        <w:rPr>
          <w:rFonts w:ascii="Montserrat" w:hAnsi="Montserrat" w:cs="Tahoma"/>
          <w:b/>
          <w:sz w:val="18"/>
          <w:szCs w:val="18"/>
        </w:rPr>
        <w:t xml:space="preserve"> MANIFIESTO BAJO PROTESTA DE DECIR VERDAD</w:t>
      </w:r>
      <w:r w:rsidRPr="005A5460">
        <w:rPr>
          <w:rFonts w:ascii="Montserrat" w:hAnsi="Montserrat" w:cs="Tahoma"/>
          <w:sz w:val="18"/>
          <w:szCs w:val="18"/>
        </w:rPr>
        <w:t xml:space="preserve"> que mi representada está constituida conforme a las leyes mexicanas, con Registro Federal de Contribuyentes _________________,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_________________, con base en lo cual se estatifica como una empresa _________________, conforme a lo siguiente:</w:t>
      </w:r>
    </w:p>
    <w:p w14:paraId="36E31E1D" w14:textId="77777777" w:rsidR="00581F50" w:rsidRPr="005A5460" w:rsidRDefault="00581F50" w:rsidP="00581F50">
      <w:pPr>
        <w:jc w:val="both"/>
        <w:rPr>
          <w:rFonts w:ascii="Montserrat" w:hAnsi="Montserrat" w:cs="Tahoma"/>
          <w:sz w:val="18"/>
          <w:szCs w:val="18"/>
        </w:rPr>
      </w:pPr>
    </w:p>
    <w:tbl>
      <w:tblPr>
        <w:tblW w:w="9915" w:type="dxa"/>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CellMar>
          <w:top w:w="15" w:type="dxa"/>
          <w:left w:w="15" w:type="dxa"/>
          <w:bottom w:w="15" w:type="dxa"/>
          <w:right w:w="15" w:type="dxa"/>
        </w:tblCellMar>
        <w:tblLook w:val="04A0" w:firstRow="1" w:lastRow="0" w:firstColumn="1" w:lastColumn="0" w:noHBand="0" w:noVBand="1"/>
      </w:tblPr>
      <w:tblGrid>
        <w:gridCol w:w="1469"/>
        <w:gridCol w:w="2239"/>
        <w:gridCol w:w="2096"/>
        <w:gridCol w:w="2268"/>
        <w:gridCol w:w="1843"/>
      </w:tblGrid>
      <w:tr w:rsidR="00581F50" w:rsidRPr="005A5460" w14:paraId="2544AC4A" w14:textId="77777777" w:rsidTr="00F36F40">
        <w:trPr>
          <w:trHeight w:val="90"/>
        </w:trPr>
        <w:tc>
          <w:tcPr>
            <w:tcW w:w="9915" w:type="dxa"/>
            <w:gridSpan w:val="5"/>
            <w:shd w:val="clear" w:color="auto" w:fill="BFBFBF" w:themeFill="background1" w:themeFillShade="BF"/>
            <w:tcMar>
              <w:top w:w="15" w:type="dxa"/>
              <w:left w:w="43" w:type="dxa"/>
              <w:bottom w:w="15" w:type="dxa"/>
              <w:right w:w="43" w:type="dxa"/>
            </w:tcMar>
            <w:vAlign w:val="center"/>
            <w:hideMark/>
          </w:tcPr>
          <w:p w14:paraId="42071886" w14:textId="77777777" w:rsidR="00581F50" w:rsidRPr="005A5460" w:rsidRDefault="00581F50" w:rsidP="00F36F40">
            <w:pPr>
              <w:jc w:val="center"/>
              <w:rPr>
                <w:rFonts w:ascii="Montserrat" w:hAnsi="Montserrat" w:cs="Tahoma"/>
                <w:sz w:val="18"/>
                <w:szCs w:val="18"/>
              </w:rPr>
            </w:pPr>
            <w:r w:rsidRPr="005A5460">
              <w:rPr>
                <w:rFonts w:ascii="Montserrat" w:hAnsi="Montserrat" w:cs="Tahoma"/>
                <w:b/>
                <w:bCs/>
                <w:sz w:val="18"/>
                <w:szCs w:val="18"/>
              </w:rPr>
              <w:t>ESTRATIFICACIÓN</w:t>
            </w:r>
          </w:p>
        </w:tc>
      </w:tr>
      <w:tr w:rsidR="00581F50" w:rsidRPr="005A5460" w14:paraId="1B2A2721" w14:textId="77777777" w:rsidTr="00F36F40">
        <w:trPr>
          <w:trHeight w:val="391"/>
        </w:trPr>
        <w:tc>
          <w:tcPr>
            <w:tcW w:w="1469" w:type="dxa"/>
            <w:shd w:val="clear" w:color="auto" w:fill="BFBFBF" w:themeFill="background1" w:themeFillShade="BF"/>
            <w:tcMar>
              <w:top w:w="15" w:type="dxa"/>
              <w:left w:w="43" w:type="dxa"/>
              <w:bottom w:w="15" w:type="dxa"/>
              <w:right w:w="43" w:type="dxa"/>
            </w:tcMar>
            <w:vAlign w:val="center"/>
            <w:hideMark/>
          </w:tcPr>
          <w:p w14:paraId="56926407" w14:textId="77777777" w:rsidR="00581F50" w:rsidRPr="005A5460" w:rsidRDefault="00581F50" w:rsidP="00F36F40">
            <w:pPr>
              <w:jc w:val="center"/>
              <w:rPr>
                <w:rFonts w:ascii="Montserrat" w:hAnsi="Montserrat" w:cs="Tahoma"/>
                <w:b/>
                <w:bCs/>
                <w:sz w:val="18"/>
                <w:szCs w:val="18"/>
              </w:rPr>
            </w:pPr>
            <w:r w:rsidRPr="005A5460">
              <w:rPr>
                <w:rFonts w:ascii="Montserrat" w:hAnsi="Montserrat" w:cs="Tahoma"/>
                <w:b/>
                <w:bCs/>
                <w:sz w:val="18"/>
                <w:szCs w:val="18"/>
              </w:rPr>
              <w:t>TAMAÑO</w:t>
            </w:r>
          </w:p>
        </w:tc>
        <w:tc>
          <w:tcPr>
            <w:tcW w:w="2239" w:type="dxa"/>
            <w:shd w:val="clear" w:color="auto" w:fill="BFBFBF" w:themeFill="background1" w:themeFillShade="BF"/>
            <w:tcMar>
              <w:top w:w="15" w:type="dxa"/>
              <w:left w:w="43" w:type="dxa"/>
              <w:bottom w:w="15" w:type="dxa"/>
              <w:right w:w="43" w:type="dxa"/>
            </w:tcMar>
            <w:vAlign w:val="center"/>
            <w:hideMark/>
          </w:tcPr>
          <w:p w14:paraId="491455E1" w14:textId="77777777" w:rsidR="00581F50" w:rsidRPr="005A5460" w:rsidRDefault="00581F50" w:rsidP="00F36F40">
            <w:pPr>
              <w:jc w:val="center"/>
              <w:rPr>
                <w:rFonts w:ascii="Montserrat" w:hAnsi="Montserrat" w:cs="Tahoma"/>
                <w:sz w:val="18"/>
                <w:szCs w:val="18"/>
              </w:rPr>
            </w:pPr>
            <w:r w:rsidRPr="005A5460">
              <w:rPr>
                <w:rFonts w:ascii="Montserrat" w:hAnsi="Montserrat" w:cs="Tahoma"/>
                <w:b/>
                <w:bCs/>
                <w:sz w:val="18"/>
                <w:szCs w:val="18"/>
              </w:rPr>
              <w:t>SECTOR</w:t>
            </w:r>
          </w:p>
        </w:tc>
        <w:tc>
          <w:tcPr>
            <w:tcW w:w="2096" w:type="dxa"/>
            <w:shd w:val="clear" w:color="auto" w:fill="BFBFBF" w:themeFill="background1" w:themeFillShade="BF"/>
            <w:tcMar>
              <w:top w:w="15" w:type="dxa"/>
              <w:left w:w="43" w:type="dxa"/>
              <w:bottom w:w="15" w:type="dxa"/>
              <w:right w:w="43" w:type="dxa"/>
            </w:tcMar>
            <w:vAlign w:val="center"/>
            <w:hideMark/>
          </w:tcPr>
          <w:p w14:paraId="2C2F83D0" w14:textId="77777777" w:rsidR="00581F50" w:rsidRPr="005A5460" w:rsidRDefault="00581F50" w:rsidP="00F36F40">
            <w:pPr>
              <w:jc w:val="center"/>
              <w:rPr>
                <w:rFonts w:ascii="Montserrat" w:hAnsi="Montserrat" w:cs="Tahoma"/>
                <w:sz w:val="18"/>
                <w:szCs w:val="18"/>
              </w:rPr>
            </w:pPr>
            <w:r w:rsidRPr="005A5460">
              <w:rPr>
                <w:rFonts w:ascii="Montserrat" w:hAnsi="Montserrat" w:cs="Tahoma"/>
                <w:b/>
                <w:bCs/>
                <w:sz w:val="18"/>
                <w:szCs w:val="18"/>
              </w:rPr>
              <w:t>RANGO DE NÚMERO DE</w:t>
            </w:r>
            <w:r w:rsidRPr="005A5460">
              <w:rPr>
                <w:rFonts w:ascii="Montserrat" w:hAnsi="Montserrat" w:cs="Tahoma"/>
                <w:sz w:val="18"/>
                <w:szCs w:val="18"/>
              </w:rPr>
              <w:br/>
            </w:r>
            <w:r w:rsidRPr="005A5460">
              <w:rPr>
                <w:rFonts w:ascii="Montserrat" w:hAnsi="Montserrat" w:cs="Tahoma"/>
                <w:b/>
                <w:bCs/>
                <w:sz w:val="18"/>
                <w:szCs w:val="18"/>
              </w:rPr>
              <w:t>TRABAJADORES</w:t>
            </w:r>
          </w:p>
        </w:tc>
        <w:tc>
          <w:tcPr>
            <w:tcW w:w="2268" w:type="dxa"/>
            <w:shd w:val="clear" w:color="auto" w:fill="BFBFBF" w:themeFill="background1" w:themeFillShade="BF"/>
            <w:tcMar>
              <w:top w:w="15" w:type="dxa"/>
              <w:left w:w="43" w:type="dxa"/>
              <w:bottom w:w="15" w:type="dxa"/>
              <w:right w:w="43" w:type="dxa"/>
            </w:tcMar>
            <w:vAlign w:val="center"/>
            <w:hideMark/>
          </w:tcPr>
          <w:p w14:paraId="35E08BB2" w14:textId="77777777" w:rsidR="00581F50" w:rsidRPr="005A5460" w:rsidRDefault="00581F50" w:rsidP="00F36F40">
            <w:pPr>
              <w:jc w:val="center"/>
              <w:rPr>
                <w:rFonts w:ascii="Montserrat" w:hAnsi="Montserrat" w:cs="Tahoma"/>
                <w:sz w:val="18"/>
                <w:szCs w:val="18"/>
              </w:rPr>
            </w:pPr>
            <w:r w:rsidRPr="005A5460">
              <w:rPr>
                <w:rFonts w:ascii="Montserrat" w:hAnsi="Montserrat" w:cs="Tahoma"/>
                <w:b/>
                <w:bCs/>
                <w:sz w:val="18"/>
                <w:szCs w:val="18"/>
              </w:rPr>
              <w:t>RANGO DE MONTO DE</w:t>
            </w:r>
            <w:r w:rsidRPr="005A5460">
              <w:rPr>
                <w:rFonts w:ascii="Montserrat" w:hAnsi="Montserrat" w:cs="Tahoma"/>
                <w:sz w:val="18"/>
                <w:szCs w:val="18"/>
              </w:rPr>
              <w:br/>
            </w:r>
            <w:r w:rsidRPr="005A5460">
              <w:rPr>
                <w:rFonts w:ascii="Montserrat" w:hAnsi="Montserrat" w:cs="Tahoma"/>
                <w:b/>
                <w:bCs/>
                <w:sz w:val="18"/>
                <w:szCs w:val="18"/>
              </w:rPr>
              <w:t>VENTAS ANUALES (MDP)</w:t>
            </w:r>
          </w:p>
        </w:tc>
        <w:tc>
          <w:tcPr>
            <w:tcW w:w="1843" w:type="dxa"/>
            <w:shd w:val="clear" w:color="auto" w:fill="BFBFBF" w:themeFill="background1" w:themeFillShade="BF"/>
            <w:tcMar>
              <w:top w:w="15" w:type="dxa"/>
              <w:left w:w="43" w:type="dxa"/>
              <w:bottom w:w="15" w:type="dxa"/>
              <w:right w:w="43" w:type="dxa"/>
            </w:tcMar>
            <w:vAlign w:val="center"/>
            <w:hideMark/>
          </w:tcPr>
          <w:p w14:paraId="025BE9EF" w14:textId="77777777" w:rsidR="00581F50" w:rsidRPr="005A5460" w:rsidRDefault="00581F50" w:rsidP="00F36F40">
            <w:pPr>
              <w:jc w:val="center"/>
              <w:rPr>
                <w:rFonts w:ascii="Montserrat" w:hAnsi="Montserrat" w:cs="Tahoma"/>
                <w:sz w:val="18"/>
                <w:szCs w:val="18"/>
              </w:rPr>
            </w:pPr>
            <w:r w:rsidRPr="005A5460">
              <w:rPr>
                <w:rFonts w:ascii="Montserrat" w:hAnsi="Montserrat" w:cs="Tahoma"/>
                <w:b/>
                <w:bCs/>
                <w:sz w:val="18"/>
                <w:szCs w:val="18"/>
              </w:rPr>
              <w:t>TOPE MÁXIMO</w:t>
            </w:r>
            <w:r w:rsidRPr="005A5460">
              <w:rPr>
                <w:rFonts w:ascii="Montserrat" w:hAnsi="Montserrat" w:cs="Tahoma"/>
                <w:sz w:val="18"/>
                <w:szCs w:val="18"/>
              </w:rPr>
              <w:br/>
            </w:r>
            <w:r w:rsidRPr="005A5460">
              <w:rPr>
                <w:rFonts w:ascii="Montserrat" w:hAnsi="Montserrat" w:cs="Tahoma"/>
                <w:b/>
                <w:bCs/>
                <w:sz w:val="18"/>
                <w:szCs w:val="18"/>
              </w:rPr>
              <w:t>COMBINADO*</w:t>
            </w:r>
          </w:p>
        </w:tc>
      </w:tr>
      <w:tr w:rsidR="00581F50" w:rsidRPr="005A5460" w14:paraId="67092291" w14:textId="77777777" w:rsidTr="00F36F40">
        <w:tc>
          <w:tcPr>
            <w:tcW w:w="1469" w:type="dxa"/>
            <w:shd w:val="clear" w:color="auto" w:fill="BFBFBF" w:themeFill="background1" w:themeFillShade="BF"/>
            <w:tcMar>
              <w:top w:w="15" w:type="dxa"/>
              <w:left w:w="43" w:type="dxa"/>
              <w:bottom w:w="15" w:type="dxa"/>
              <w:right w:w="43" w:type="dxa"/>
            </w:tcMar>
            <w:vAlign w:val="center"/>
            <w:hideMark/>
          </w:tcPr>
          <w:p w14:paraId="3B2BE466" w14:textId="77777777" w:rsidR="00581F50" w:rsidRPr="005A5460" w:rsidRDefault="00581F50" w:rsidP="00F36F40">
            <w:pPr>
              <w:jc w:val="center"/>
              <w:rPr>
                <w:rFonts w:ascii="Montserrat" w:hAnsi="Montserrat" w:cs="Tahoma"/>
                <w:b/>
                <w:bCs/>
                <w:sz w:val="18"/>
                <w:szCs w:val="18"/>
              </w:rPr>
            </w:pPr>
            <w:r w:rsidRPr="005A5460">
              <w:rPr>
                <w:rFonts w:ascii="Montserrat" w:hAnsi="Montserrat" w:cs="Tahoma"/>
                <w:b/>
                <w:bCs/>
                <w:sz w:val="18"/>
                <w:szCs w:val="18"/>
              </w:rPr>
              <w:t>MICRO</w:t>
            </w:r>
          </w:p>
        </w:tc>
        <w:tc>
          <w:tcPr>
            <w:tcW w:w="2239" w:type="dxa"/>
            <w:tcMar>
              <w:top w:w="15" w:type="dxa"/>
              <w:left w:w="43" w:type="dxa"/>
              <w:bottom w:w="15" w:type="dxa"/>
              <w:right w:w="43" w:type="dxa"/>
            </w:tcMar>
            <w:vAlign w:val="center"/>
            <w:hideMark/>
          </w:tcPr>
          <w:p w14:paraId="1DE5EB82"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Todas</w:t>
            </w:r>
          </w:p>
        </w:tc>
        <w:tc>
          <w:tcPr>
            <w:tcW w:w="2096" w:type="dxa"/>
            <w:tcMar>
              <w:top w:w="15" w:type="dxa"/>
              <w:left w:w="43" w:type="dxa"/>
              <w:bottom w:w="15" w:type="dxa"/>
              <w:right w:w="43" w:type="dxa"/>
            </w:tcMar>
            <w:vAlign w:val="center"/>
            <w:hideMark/>
          </w:tcPr>
          <w:p w14:paraId="18889486"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Hasta 10</w:t>
            </w:r>
          </w:p>
        </w:tc>
        <w:tc>
          <w:tcPr>
            <w:tcW w:w="2268" w:type="dxa"/>
            <w:tcMar>
              <w:top w:w="15" w:type="dxa"/>
              <w:left w:w="43" w:type="dxa"/>
              <w:bottom w:w="15" w:type="dxa"/>
              <w:right w:w="43" w:type="dxa"/>
            </w:tcMar>
            <w:vAlign w:val="center"/>
            <w:hideMark/>
          </w:tcPr>
          <w:p w14:paraId="4AB6984B"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Hasta $4</w:t>
            </w:r>
          </w:p>
        </w:tc>
        <w:tc>
          <w:tcPr>
            <w:tcW w:w="1843" w:type="dxa"/>
            <w:tcMar>
              <w:top w:w="15" w:type="dxa"/>
              <w:left w:w="43" w:type="dxa"/>
              <w:bottom w:w="15" w:type="dxa"/>
              <w:right w:w="43" w:type="dxa"/>
            </w:tcMar>
            <w:vAlign w:val="center"/>
            <w:hideMark/>
          </w:tcPr>
          <w:p w14:paraId="59FD5740" w14:textId="77777777" w:rsidR="00581F50" w:rsidRPr="005A5460" w:rsidRDefault="00581F50" w:rsidP="00F36F40">
            <w:pPr>
              <w:jc w:val="center"/>
              <w:rPr>
                <w:rFonts w:ascii="Montserrat" w:hAnsi="Montserrat" w:cs="Tahoma"/>
                <w:sz w:val="18"/>
                <w:szCs w:val="18"/>
              </w:rPr>
            </w:pPr>
            <w:r w:rsidRPr="005A5460">
              <w:rPr>
                <w:rFonts w:ascii="Montserrat" w:hAnsi="Montserrat" w:cs="Tahoma"/>
                <w:sz w:val="18"/>
                <w:szCs w:val="18"/>
              </w:rPr>
              <w:t>4.6</w:t>
            </w:r>
          </w:p>
        </w:tc>
      </w:tr>
      <w:tr w:rsidR="00581F50" w:rsidRPr="005A5460" w14:paraId="6DCC14D4" w14:textId="77777777" w:rsidTr="00F36F40">
        <w:tc>
          <w:tcPr>
            <w:tcW w:w="1469" w:type="dxa"/>
            <w:vMerge w:val="restart"/>
            <w:shd w:val="clear" w:color="auto" w:fill="BFBFBF" w:themeFill="background1" w:themeFillShade="BF"/>
            <w:tcMar>
              <w:top w:w="15" w:type="dxa"/>
              <w:left w:w="43" w:type="dxa"/>
              <w:bottom w:w="15" w:type="dxa"/>
              <w:right w:w="43" w:type="dxa"/>
            </w:tcMar>
            <w:vAlign w:val="center"/>
            <w:hideMark/>
          </w:tcPr>
          <w:p w14:paraId="647FF93A" w14:textId="77777777" w:rsidR="00581F50" w:rsidRPr="005A5460" w:rsidRDefault="00581F50" w:rsidP="00F36F40">
            <w:pPr>
              <w:jc w:val="center"/>
              <w:rPr>
                <w:rFonts w:ascii="Montserrat" w:hAnsi="Montserrat" w:cs="Tahoma"/>
                <w:b/>
                <w:bCs/>
                <w:sz w:val="18"/>
                <w:szCs w:val="18"/>
              </w:rPr>
            </w:pPr>
            <w:r w:rsidRPr="005A5460">
              <w:rPr>
                <w:rFonts w:ascii="Montserrat" w:hAnsi="Montserrat" w:cs="Tahoma"/>
                <w:b/>
                <w:bCs/>
                <w:sz w:val="18"/>
                <w:szCs w:val="18"/>
              </w:rPr>
              <w:t>PEQUEÑA</w:t>
            </w:r>
          </w:p>
        </w:tc>
        <w:tc>
          <w:tcPr>
            <w:tcW w:w="2239" w:type="dxa"/>
            <w:tcMar>
              <w:top w:w="15" w:type="dxa"/>
              <w:left w:w="43" w:type="dxa"/>
              <w:bottom w:w="15" w:type="dxa"/>
              <w:right w:w="43" w:type="dxa"/>
            </w:tcMar>
            <w:vAlign w:val="center"/>
            <w:hideMark/>
          </w:tcPr>
          <w:p w14:paraId="1C891D22"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Comercio</w:t>
            </w:r>
          </w:p>
        </w:tc>
        <w:tc>
          <w:tcPr>
            <w:tcW w:w="2096" w:type="dxa"/>
            <w:tcMar>
              <w:top w:w="15" w:type="dxa"/>
              <w:left w:w="43" w:type="dxa"/>
              <w:bottom w:w="15" w:type="dxa"/>
              <w:right w:w="43" w:type="dxa"/>
            </w:tcMar>
            <w:vAlign w:val="center"/>
            <w:hideMark/>
          </w:tcPr>
          <w:p w14:paraId="532F6CE1"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11 hasta 30</w:t>
            </w:r>
          </w:p>
        </w:tc>
        <w:tc>
          <w:tcPr>
            <w:tcW w:w="2268" w:type="dxa"/>
            <w:tcMar>
              <w:top w:w="15" w:type="dxa"/>
              <w:left w:w="43" w:type="dxa"/>
              <w:bottom w:w="15" w:type="dxa"/>
              <w:right w:w="43" w:type="dxa"/>
            </w:tcMar>
            <w:vAlign w:val="center"/>
            <w:hideMark/>
          </w:tcPr>
          <w:p w14:paraId="5D70D12C"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$4.01 hasta $100</w:t>
            </w:r>
          </w:p>
        </w:tc>
        <w:tc>
          <w:tcPr>
            <w:tcW w:w="1843" w:type="dxa"/>
            <w:tcMar>
              <w:top w:w="15" w:type="dxa"/>
              <w:left w:w="43" w:type="dxa"/>
              <w:bottom w:w="15" w:type="dxa"/>
              <w:right w:w="43" w:type="dxa"/>
            </w:tcMar>
            <w:vAlign w:val="center"/>
            <w:hideMark/>
          </w:tcPr>
          <w:p w14:paraId="4C15723B" w14:textId="77777777" w:rsidR="00581F50" w:rsidRPr="005A5460" w:rsidRDefault="00581F50" w:rsidP="00F36F40">
            <w:pPr>
              <w:jc w:val="center"/>
              <w:rPr>
                <w:rFonts w:ascii="Montserrat" w:hAnsi="Montserrat" w:cs="Tahoma"/>
                <w:sz w:val="18"/>
                <w:szCs w:val="18"/>
              </w:rPr>
            </w:pPr>
            <w:r w:rsidRPr="005A5460">
              <w:rPr>
                <w:rFonts w:ascii="Montserrat" w:hAnsi="Montserrat" w:cs="Tahoma"/>
                <w:sz w:val="18"/>
                <w:szCs w:val="18"/>
              </w:rPr>
              <w:t>93</w:t>
            </w:r>
          </w:p>
        </w:tc>
      </w:tr>
      <w:tr w:rsidR="00581F50" w:rsidRPr="005A5460" w14:paraId="555004CC" w14:textId="77777777" w:rsidTr="00F36F40">
        <w:tc>
          <w:tcPr>
            <w:tcW w:w="0" w:type="auto"/>
            <w:vMerge/>
            <w:shd w:val="clear" w:color="auto" w:fill="BFBFBF" w:themeFill="background1" w:themeFillShade="BF"/>
            <w:vAlign w:val="center"/>
            <w:hideMark/>
          </w:tcPr>
          <w:p w14:paraId="4947E939" w14:textId="77777777" w:rsidR="00581F50" w:rsidRPr="005A5460" w:rsidRDefault="00581F50" w:rsidP="00F36F40">
            <w:pPr>
              <w:jc w:val="center"/>
              <w:rPr>
                <w:rFonts w:ascii="Montserrat" w:hAnsi="Montserrat" w:cs="Tahoma"/>
                <w:b/>
                <w:bCs/>
                <w:sz w:val="18"/>
                <w:szCs w:val="18"/>
              </w:rPr>
            </w:pPr>
          </w:p>
        </w:tc>
        <w:tc>
          <w:tcPr>
            <w:tcW w:w="2239" w:type="dxa"/>
            <w:tcMar>
              <w:top w:w="15" w:type="dxa"/>
              <w:left w:w="43" w:type="dxa"/>
              <w:bottom w:w="15" w:type="dxa"/>
              <w:right w:w="43" w:type="dxa"/>
            </w:tcMar>
            <w:vAlign w:val="center"/>
            <w:hideMark/>
          </w:tcPr>
          <w:p w14:paraId="66CB123C"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Industria y Servicios</w:t>
            </w:r>
          </w:p>
        </w:tc>
        <w:tc>
          <w:tcPr>
            <w:tcW w:w="2096" w:type="dxa"/>
            <w:tcMar>
              <w:top w:w="15" w:type="dxa"/>
              <w:left w:w="43" w:type="dxa"/>
              <w:bottom w:w="15" w:type="dxa"/>
              <w:right w:w="43" w:type="dxa"/>
            </w:tcMar>
            <w:vAlign w:val="center"/>
            <w:hideMark/>
          </w:tcPr>
          <w:p w14:paraId="17878288"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11 hasta 50</w:t>
            </w:r>
          </w:p>
        </w:tc>
        <w:tc>
          <w:tcPr>
            <w:tcW w:w="2268" w:type="dxa"/>
            <w:tcMar>
              <w:top w:w="15" w:type="dxa"/>
              <w:left w:w="43" w:type="dxa"/>
              <w:bottom w:w="15" w:type="dxa"/>
              <w:right w:w="43" w:type="dxa"/>
            </w:tcMar>
            <w:vAlign w:val="center"/>
            <w:hideMark/>
          </w:tcPr>
          <w:p w14:paraId="44A7631D"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$4.01 hasta $100</w:t>
            </w:r>
          </w:p>
        </w:tc>
        <w:tc>
          <w:tcPr>
            <w:tcW w:w="1843" w:type="dxa"/>
            <w:tcMar>
              <w:top w:w="15" w:type="dxa"/>
              <w:left w:w="43" w:type="dxa"/>
              <w:bottom w:w="15" w:type="dxa"/>
              <w:right w:w="43" w:type="dxa"/>
            </w:tcMar>
            <w:vAlign w:val="center"/>
            <w:hideMark/>
          </w:tcPr>
          <w:p w14:paraId="649222DA" w14:textId="77777777" w:rsidR="00581F50" w:rsidRPr="005A5460" w:rsidRDefault="00581F50" w:rsidP="00F36F40">
            <w:pPr>
              <w:jc w:val="center"/>
              <w:rPr>
                <w:rFonts w:ascii="Montserrat" w:hAnsi="Montserrat" w:cs="Tahoma"/>
                <w:sz w:val="18"/>
                <w:szCs w:val="18"/>
              </w:rPr>
            </w:pPr>
            <w:r w:rsidRPr="005A5460">
              <w:rPr>
                <w:rFonts w:ascii="Montserrat" w:hAnsi="Montserrat" w:cs="Tahoma"/>
                <w:sz w:val="18"/>
                <w:szCs w:val="18"/>
              </w:rPr>
              <w:t>95</w:t>
            </w:r>
          </w:p>
        </w:tc>
      </w:tr>
      <w:tr w:rsidR="00581F50" w:rsidRPr="005A5460" w14:paraId="33F12811" w14:textId="77777777" w:rsidTr="00F36F40">
        <w:tc>
          <w:tcPr>
            <w:tcW w:w="1469" w:type="dxa"/>
            <w:vMerge w:val="restart"/>
            <w:shd w:val="clear" w:color="auto" w:fill="BFBFBF" w:themeFill="background1" w:themeFillShade="BF"/>
            <w:tcMar>
              <w:top w:w="15" w:type="dxa"/>
              <w:left w:w="43" w:type="dxa"/>
              <w:bottom w:w="15" w:type="dxa"/>
              <w:right w:w="43" w:type="dxa"/>
            </w:tcMar>
            <w:vAlign w:val="center"/>
            <w:hideMark/>
          </w:tcPr>
          <w:p w14:paraId="79D4ECC2" w14:textId="77777777" w:rsidR="00581F50" w:rsidRPr="005A5460" w:rsidRDefault="00581F50" w:rsidP="00F36F40">
            <w:pPr>
              <w:jc w:val="center"/>
              <w:rPr>
                <w:rFonts w:ascii="Montserrat" w:hAnsi="Montserrat" w:cs="Tahoma"/>
                <w:b/>
                <w:bCs/>
                <w:sz w:val="18"/>
                <w:szCs w:val="18"/>
              </w:rPr>
            </w:pPr>
            <w:r w:rsidRPr="005A5460">
              <w:rPr>
                <w:rFonts w:ascii="Montserrat" w:hAnsi="Montserrat" w:cs="Tahoma"/>
                <w:b/>
                <w:bCs/>
                <w:sz w:val="18"/>
                <w:szCs w:val="18"/>
              </w:rPr>
              <w:t>MEDIANA</w:t>
            </w:r>
          </w:p>
        </w:tc>
        <w:tc>
          <w:tcPr>
            <w:tcW w:w="2239" w:type="dxa"/>
            <w:tcMar>
              <w:top w:w="15" w:type="dxa"/>
              <w:left w:w="43" w:type="dxa"/>
              <w:bottom w:w="15" w:type="dxa"/>
              <w:right w:w="43" w:type="dxa"/>
            </w:tcMar>
            <w:vAlign w:val="center"/>
            <w:hideMark/>
          </w:tcPr>
          <w:p w14:paraId="788BC8D5"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Comercio</w:t>
            </w:r>
          </w:p>
        </w:tc>
        <w:tc>
          <w:tcPr>
            <w:tcW w:w="2096" w:type="dxa"/>
            <w:tcMar>
              <w:top w:w="15" w:type="dxa"/>
              <w:left w:w="43" w:type="dxa"/>
              <w:bottom w:w="15" w:type="dxa"/>
              <w:right w:w="43" w:type="dxa"/>
            </w:tcMar>
            <w:vAlign w:val="center"/>
            <w:hideMark/>
          </w:tcPr>
          <w:p w14:paraId="25A4850C"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31 hasta 100</w:t>
            </w:r>
          </w:p>
        </w:tc>
        <w:tc>
          <w:tcPr>
            <w:tcW w:w="2268" w:type="dxa"/>
            <w:vMerge w:val="restart"/>
            <w:tcMar>
              <w:top w:w="15" w:type="dxa"/>
              <w:left w:w="43" w:type="dxa"/>
              <w:bottom w:w="15" w:type="dxa"/>
              <w:right w:w="43" w:type="dxa"/>
            </w:tcMar>
            <w:vAlign w:val="center"/>
            <w:hideMark/>
          </w:tcPr>
          <w:p w14:paraId="3390E5F7"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$100.01 hasta $250</w:t>
            </w:r>
          </w:p>
        </w:tc>
        <w:tc>
          <w:tcPr>
            <w:tcW w:w="1843" w:type="dxa"/>
            <w:vMerge w:val="restart"/>
            <w:tcMar>
              <w:top w:w="15" w:type="dxa"/>
              <w:left w:w="43" w:type="dxa"/>
              <w:bottom w:w="15" w:type="dxa"/>
              <w:right w:w="43" w:type="dxa"/>
            </w:tcMar>
            <w:vAlign w:val="center"/>
            <w:hideMark/>
          </w:tcPr>
          <w:p w14:paraId="58D30EF1" w14:textId="77777777" w:rsidR="00581F50" w:rsidRPr="005A5460" w:rsidRDefault="00581F50" w:rsidP="00F36F40">
            <w:pPr>
              <w:jc w:val="center"/>
              <w:rPr>
                <w:rFonts w:ascii="Montserrat" w:hAnsi="Montserrat" w:cs="Tahoma"/>
                <w:sz w:val="18"/>
                <w:szCs w:val="18"/>
              </w:rPr>
            </w:pPr>
            <w:r w:rsidRPr="005A5460">
              <w:rPr>
                <w:rFonts w:ascii="Montserrat" w:hAnsi="Montserrat" w:cs="Tahoma"/>
                <w:sz w:val="18"/>
                <w:szCs w:val="18"/>
              </w:rPr>
              <w:t>235</w:t>
            </w:r>
          </w:p>
        </w:tc>
      </w:tr>
      <w:tr w:rsidR="00581F50" w:rsidRPr="005A5460" w14:paraId="6710ADF1" w14:textId="77777777" w:rsidTr="00F36F40">
        <w:tc>
          <w:tcPr>
            <w:tcW w:w="0" w:type="auto"/>
            <w:vMerge/>
            <w:shd w:val="clear" w:color="auto" w:fill="BFBFBF" w:themeFill="background1" w:themeFillShade="BF"/>
            <w:vAlign w:val="center"/>
            <w:hideMark/>
          </w:tcPr>
          <w:p w14:paraId="459AD8F6" w14:textId="77777777" w:rsidR="00581F50" w:rsidRPr="005A5460" w:rsidRDefault="00581F50" w:rsidP="00F36F40">
            <w:pPr>
              <w:jc w:val="both"/>
              <w:rPr>
                <w:rFonts w:ascii="Montserrat" w:hAnsi="Montserrat" w:cs="Tahoma"/>
                <w:sz w:val="18"/>
                <w:szCs w:val="18"/>
              </w:rPr>
            </w:pPr>
          </w:p>
        </w:tc>
        <w:tc>
          <w:tcPr>
            <w:tcW w:w="2239" w:type="dxa"/>
            <w:tcMar>
              <w:top w:w="15" w:type="dxa"/>
              <w:left w:w="43" w:type="dxa"/>
              <w:bottom w:w="15" w:type="dxa"/>
              <w:right w:w="43" w:type="dxa"/>
            </w:tcMar>
            <w:vAlign w:val="center"/>
            <w:hideMark/>
          </w:tcPr>
          <w:p w14:paraId="60822577"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Servicios</w:t>
            </w:r>
          </w:p>
        </w:tc>
        <w:tc>
          <w:tcPr>
            <w:tcW w:w="2096" w:type="dxa"/>
            <w:tcMar>
              <w:top w:w="15" w:type="dxa"/>
              <w:left w:w="43" w:type="dxa"/>
              <w:bottom w:w="15" w:type="dxa"/>
              <w:right w:w="43" w:type="dxa"/>
            </w:tcMar>
            <w:vAlign w:val="center"/>
            <w:hideMark/>
          </w:tcPr>
          <w:p w14:paraId="7BE426BC"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51 hasta 100</w:t>
            </w:r>
          </w:p>
        </w:tc>
        <w:tc>
          <w:tcPr>
            <w:tcW w:w="2268" w:type="dxa"/>
            <w:vMerge/>
            <w:vAlign w:val="center"/>
            <w:hideMark/>
          </w:tcPr>
          <w:p w14:paraId="7AAEF8B3" w14:textId="77777777" w:rsidR="00581F50" w:rsidRPr="005A5460" w:rsidRDefault="00581F50" w:rsidP="00F36F40">
            <w:pPr>
              <w:jc w:val="both"/>
              <w:rPr>
                <w:rFonts w:ascii="Montserrat" w:hAnsi="Montserrat" w:cs="Tahoma"/>
                <w:sz w:val="18"/>
                <w:szCs w:val="18"/>
              </w:rPr>
            </w:pPr>
          </w:p>
        </w:tc>
        <w:tc>
          <w:tcPr>
            <w:tcW w:w="1843" w:type="dxa"/>
            <w:vMerge/>
            <w:vAlign w:val="center"/>
            <w:hideMark/>
          </w:tcPr>
          <w:p w14:paraId="2587D55A" w14:textId="77777777" w:rsidR="00581F50" w:rsidRPr="005A5460" w:rsidRDefault="00581F50" w:rsidP="00F36F40">
            <w:pPr>
              <w:jc w:val="center"/>
              <w:rPr>
                <w:rFonts w:ascii="Montserrat" w:hAnsi="Montserrat" w:cs="Tahoma"/>
                <w:sz w:val="18"/>
                <w:szCs w:val="18"/>
              </w:rPr>
            </w:pPr>
          </w:p>
        </w:tc>
      </w:tr>
      <w:tr w:rsidR="00581F50" w:rsidRPr="005A5460" w14:paraId="4D6410B9" w14:textId="77777777" w:rsidTr="00F36F40">
        <w:tc>
          <w:tcPr>
            <w:tcW w:w="0" w:type="auto"/>
            <w:vMerge/>
            <w:shd w:val="clear" w:color="auto" w:fill="BFBFBF" w:themeFill="background1" w:themeFillShade="BF"/>
            <w:vAlign w:val="center"/>
            <w:hideMark/>
          </w:tcPr>
          <w:p w14:paraId="05EDE500" w14:textId="77777777" w:rsidR="00581F50" w:rsidRPr="005A5460" w:rsidRDefault="00581F50" w:rsidP="00F36F40">
            <w:pPr>
              <w:jc w:val="both"/>
              <w:rPr>
                <w:rFonts w:ascii="Montserrat" w:hAnsi="Montserrat" w:cs="Tahoma"/>
                <w:sz w:val="18"/>
                <w:szCs w:val="18"/>
              </w:rPr>
            </w:pPr>
          </w:p>
        </w:tc>
        <w:tc>
          <w:tcPr>
            <w:tcW w:w="2239" w:type="dxa"/>
            <w:tcMar>
              <w:top w:w="15" w:type="dxa"/>
              <w:left w:w="43" w:type="dxa"/>
              <w:bottom w:w="15" w:type="dxa"/>
              <w:right w:w="43" w:type="dxa"/>
            </w:tcMar>
            <w:vAlign w:val="center"/>
            <w:hideMark/>
          </w:tcPr>
          <w:p w14:paraId="1276DA70"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Industria</w:t>
            </w:r>
          </w:p>
        </w:tc>
        <w:tc>
          <w:tcPr>
            <w:tcW w:w="2096" w:type="dxa"/>
            <w:tcMar>
              <w:top w:w="15" w:type="dxa"/>
              <w:left w:w="43" w:type="dxa"/>
              <w:bottom w:w="15" w:type="dxa"/>
              <w:right w:w="43" w:type="dxa"/>
            </w:tcMar>
            <w:vAlign w:val="center"/>
            <w:hideMark/>
          </w:tcPr>
          <w:p w14:paraId="74A6BF52"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51 hasta 250</w:t>
            </w:r>
          </w:p>
        </w:tc>
        <w:tc>
          <w:tcPr>
            <w:tcW w:w="2268" w:type="dxa"/>
            <w:tcMar>
              <w:top w:w="15" w:type="dxa"/>
              <w:left w:w="43" w:type="dxa"/>
              <w:bottom w:w="15" w:type="dxa"/>
              <w:right w:w="43" w:type="dxa"/>
            </w:tcMar>
            <w:vAlign w:val="center"/>
            <w:hideMark/>
          </w:tcPr>
          <w:p w14:paraId="3C069551" w14:textId="77777777" w:rsidR="00581F50" w:rsidRPr="005A5460" w:rsidRDefault="00581F50" w:rsidP="00F36F40">
            <w:pPr>
              <w:jc w:val="both"/>
              <w:rPr>
                <w:rFonts w:ascii="Montserrat" w:hAnsi="Montserrat" w:cs="Tahoma"/>
                <w:sz w:val="18"/>
                <w:szCs w:val="18"/>
              </w:rPr>
            </w:pPr>
            <w:r w:rsidRPr="005A5460">
              <w:rPr>
                <w:rFonts w:ascii="Montserrat" w:hAnsi="Montserrat" w:cs="Tahoma"/>
                <w:sz w:val="18"/>
                <w:szCs w:val="18"/>
              </w:rPr>
              <w:t>Desde $100.01 hasta $250</w:t>
            </w:r>
          </w:p>
        </w:tc>
        <w:tc>
          <w:tcPr>
            <w:tcW w:w="1843" w:type="dxa"/>
            <w:tcMar>
              <w:top w:w="15" w:type="dxa"/>
              <w:left w:w="43" w:type="dxa"/>
              <w:bottom w:w="15" w:type="dxa"/>
              <w:right w:w="43" w:type="dxa"/>
            </w:tcMar>
            <w:vAlign w:val="center"/>
            <w:hideMark/>
          </w:tcPr>
          <w:p w14:paraId="639B06E3" w14:textId="77777777" w:rsidR="00581F50" w:rsidRPr="005A5460" w:rsidRDefault="00581F50" w:rsidP="00F36F40">
            <w:pPr>
              <w:jc w:val="center"/>
              <w:rPr>
                <w:rFonts w:ascii="Montserrat" w:hAnsi="Montserrat" w:cs="Tahoma"/>
                <w:sz w:val="18"/>
                <w:szCs w:val="18"/>
              </w:rPr>
            </w:pPr>
            <w:r w:rsidRPr="005A5460">
              <w:rPr>
                <w:rFonts w:ascii="Montserrat" w:hAnsi="Montserrat" w:cs="Tahoma"/>
                <w:sz w:val="18"/>
                <w:szCs w:val="18"/>
              </w:rPr>
              <w:t>250</w:t>
            </w:r>
          </w:p>
        </w:tc>
      </w:tr>
    </w:tbl>
    <w:p w14:paraId="12E27661" w14:textId="77777777" w:rsidR="00581F50" w:rsidRPr="005A5460" w:rsidRDefault="00581F50" w:rsidP="00581F50">
      <w:pPr>
        <w:jc w:val="both"/>
        <w:rPr>
          <w:rFonts w:ascii="Montserrat" w:hAnsi="Montserrat" w:cs="Tahoma"/>
          <w:b/>
          <w:sz w:val="18"/>
          <w:szCs w:val="18"/>
        </w:rPr>
      </w:pPr>
      <w:r w:rsidRPr="005A5460">
        <w:rPr>
          <w:rFonts w:ascii="Montserrat" w:hAnsi="Montserrat" w:cs="Tahoma"/>
          <w:b/>
          <w:bCs/>
          <w:sz w:val="18"/>
          <w:szCs w:val="18"/>
        </w:rPr>
        <w:t>*Tope Máximo Combinado = (Trabajadores) X 10% + (Ventas Anuales) X 90%.</w:t>
      </w:r>
    </w:p>
    <w:p w14:paraId="14E433AB" w14:textId="77777777" w:rsidR="00581F50" w:rsidRPr="005A5460" w:rsidRDefault="00581F50" w:rsidP="00581F50">
      <w:pPr>
        <w:jc w:val="both"/>
        <w:rPr>
          <w:rFonts w:ascii="Montserrat" w:hAnsi="Montserrat" w:cs="Tahoma"/>
          <w:sz w:val="18"/>
          <w:szCs w:val="18"/>
        </w:rPr>
      </w:pPr>
      <w:r w:rsidRPr="005A5460">
        <w:rPr>
          <w:rFonts w:ascii="Montserrat" w:hAnsi="Montserrat" w:cs="Tahoma"/>
          <w:sz w:val="18"/>
          <w:szCs w:val="18"/>
        </w:rPr>
        <w:t>El tamaño de la empresa se determinará a partir del puntaje obtenido conforme a la siguiente fórmula: Puntaje de la empresa = (Número de trabajadores) X 10% + (Monto de Ventas Anuales) X 90%, el cual debe ser igual o menor al Tope Máximo Combinado de su categoría.</w:t>
      </w:r>
    </w:p>
    <w:p w14:paraId="119EE517" w14:textId="77777777" w:rsidR="00581F50" w:rsidRPr="005A5460" w:rsidRDefault="00581F50" w:rsidP="00581F50">
      <w:pPr>
        <w:jc w:val="both"/>
        <w:rPr>
          <w:rFonts w:ascii="Montserrat" w:hAnsi="Montserrat" w:cs="Tahoma"/>
          <w:sz w:val="18"/>
          <w:szCs w:val="18"/>
        </w:rPr>
      </w:pPr>
      <w:r w:rsidRPr="005A5460">
        <w:rPr>
          <w:rFonts w:ascii="Montserrat" w:hAnsi="Montserrat" w:cs="Tahoma"/>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7E40690D" w14:textId="77777777" w:rsidR="00581F50" w:rsidRPr="005A5460" w:rsidRDefault="00581F50" w:rsidP="00581F50">
      <w:pPr>
        <w:pStyle w:val="Piedepgina"/>
        <w:ind w:right="425"/>
        <w:rPr>
          <w:rFonts w:ascii="Montserrat" w:hAnsi="Montserrat" w:cs="Tahoma"/>
        </w:rPr>
      </w:pPr>
    </w:p>
    <w:p w14:paraId="080B1AED" w14:textId="77777777" w:rsidR="00581F50" w:rsidRPr="005A5460" w:rsidRDefault="00581F50" w:rsidP="00581F50">
      <w:pPr>
        <w:pStyle w:val="Piedepgina"/>
        <w:ind w:left="426" w:right="425"/>
        <w:jc w:val="center"/>
        <w:rPr>
          <w:rFonts w:ascii="Montserrat" w:hAnsi="Montserrat" w:cs="Tahoma"/>
          <w:lang w:val="de-LI"/>
        </w:rPr>
      </w:pPr>
      <w:r w:rsidRPr="005A5460">
        <w:rPr>
          <w:rFonts w:ascii="Montserrat" w:hAnsi="Montserrat" w:cs="Tahoma"/>
          <w:lang w:val="de-LI"/>
        </w:rPr>
        <w:t>A T E N T A M EN T E</w:t>
      </w:r>
    </w:p>
    <w:p w14:paraId="2D14ABAC" w14:textId="77777777" w:rsidR="00581F50" w:rsidRPr="005A5460" w:rsidRDefault="00581F50" w:rsidP="00581F50">
      <w:pPr>
        <w:pStyle w:val="Piedepgina"/>
        <w:ind w:left="426" w:right="425"/>
        <w:jc w:val="center"/>
        <w:rPr>
          <w:rFonts w:ascii="Montserrat" w:hAnsi="Montserrat" w:cs="Tahoma"/>
          <w:lang w:val="de-LI"/>
        </w:rPr>
      </w:pPr>
    </w:p>
    <w:p w14:paraId="0D0ABA75" w14:textId="77777777" w:rsidR="00581F50" w:rsidRPr="005A5460" w:rsidRDefault="00581F50" w:rsidP="00581F50">
      <w:pPr>
        <w:pStyle w:val="Piedepgina"/>
        <w:ind w:left="426" w:right="425"/>
        <w:jc w:val="center"/>
        <w:rPr>
          <w:rFonts w:ascii="Montserrat" w:hAnsi="Montserrat" w:cs="Tahoma"/>
        </w:rPr>
      </w:pPr>
      <w:r w:rsidRPr="005A5460">
        <w:rPr>
          <w:rFonts w:ascii="Montserrat" w:hAnsi="Montserrat" w:cs="Tahoma"/>
        </w:rPr>
        <w:t>____________________</w:t>
      </w:r>
    </w:p>
    <w:p w14:paraId="6F9FCD3A" w14:textId="77777777" w:rsidR="00581F50" w:rsidRPr="005A5460" w:rsidRDefault="00581F50" w:rsidP="00581F50">
      <w:pPr>
        <w:ind w:left="426" w:right="425"/>
        <w:jc w:val="center"/>
        <w:rPr>
          <w:rFonts w:ascii="Montserrat" w:hAnsi="Montserrat" w:cs="Tahoma"/>
        </w:rPr>
      </w:pPr>
      <w:r w:rsidRPr="005A5460">
        <w:rPr>
          <w:rFonts w:ascii="Montserrat" w:hAnsi="Montserrat" w:cs="Tahoma"/>
        </w:rPr>
        <w:t>(Nombre y Firma del Representante Legal)</w:t>
      </w:r>
    </w:p>
    <w:p w14:paraId="054CDBEF" w14:textId="77777777" w:rsidR="00581F50" w:rsidRPr="005A5460" w:rsidRDefault="00581F50" w:rsidP="00581F50">
      <w:pPr>
        <w:rPr>
          <w:rFonts w:ascii="Montserrat" w:eastAsia="Arial" w:hAnsi="Montserrat" w:cs="Tahoma"/>
          <w:b/>
          <w:color w:val="000000"/>
        </w:rPr>
      </w:pPr>
    </w:p>
    <w:p w14:paraId="7A8E0BB2" w14:textId="366398FC" w:rsidR="00581F50" w:rsidRPr="005A5460" w:rsidRDefault="00581F50" w:rsidP="00581F50">
      <w:pPr>
        <w:rPr>
          <w:rFonts w:ascii="Montserrat" w:eastAsia="Arial" w:hAnsi="Montserrat" w:cs="Tahoma"/>
          <w:b/>
          <w:color w:val="000000"/>
        </w:rPr>
      </w:pPr>
    </w:p>
    <w:p w14:paraId="4C234E6E" w14:textId="0184AB48" w:rsidR="00581F50" w:rsidRPr="005A5460" w:rsidRDefault="00581F50" w:rsidP="00581F50">
      <w:pPr>
        <w:rPr>
          <w:rFonts w:ascii="Montserrat" w:eastAsia="Arial" w:hAnsi="Montserrat" w:cs="Tahoma"/>
          <w:b/>
          <w:color w:val="000000"/>
        </w:rPr>
      </w:pPr>
    </w:p>
    <w:p w14:paraId="59AB8A0C" w14:textId="24DBE499" w:rsidR="00581F50" w:rsidRPr="005A5460" w:rsidRDefault="00581F50" w:rsidP="00581F50">
      <w:pPr>
        <w:rPr>
          <w:rFonts w:ascii="Montserrat" w:eastAsia="Arial" w:hAnsi="Montserrat" w:cs="Tahoma"/>
          <w:b/>
          <w:color w:val="000000"/>
        </w:rPr>
      </w:pPr>
    </w:p>
    <w:p w14:paraId="6972E350" w14:textId="77777777" w:rsidR="006D5869" w:rsidRDefault="006D5869">
      <w:pPr>
        <w:rPr>
          <w:rFonts w:ascii="Montserrat" w:hAnsi="Montserrat"/>
          <w:b/>
          <w:sz w:val="24"/>
          <w:lang w:val="es-MX"/>
        </w:rPr>
      </w:pPr>
      <w:r>
        <w:rPr>
          <w:rFonts w:ascii="Montserrat" w:hAnsi="Montserrat"/>
          <w:b/>
          <w:sz w:val="24"/>
          <w:lang w:val="es-MX"/>
        </w:rPr>
        <w:br w:type="page"/>
      </w:r>
    </w:p>
    <w:p w14:paraId="5424C156" w14:textId="2931756F" w:rsidR="00581F50" w:rsidRPr="005A5460" w:rsidRDefault="00A156E8" w:rsidP="00581F50">
      <w:pPr>
        <w:jc w:val="center"/>
        <w:rPr>
          <w:rFonts w:ascii="Montserrat" w:hAnsi="Montserrat" w:cs="Tahoma"/>
        </w:rPr>
      </w:pPr>
      <w:r w:rsidRPr="005A5460">
        <w:rPr>
          <w:rFonts w:ascii="Montserrat" w:hAnsi="Montserrat"/>
          <w:b/>
          <w:sz w:val="24"/>
          <w:lang w:val="es-MX"/>
        </w:rPr>
        <w:t xml:space="preserve">ANEXO </w:t>
      </w:r>
      <w:r w:rsidR="00581F50" w:rsidRPr="005A5460">
        <w:rPr>
          <w:rFonts w:ascii="Montserrat" w:hAnsi="Montserrat"/>
          <w:b/>
          <w:sz w:val="24"/>
          <w:lang w:val="es-MX"/>
        </w:rPr>
        <w:t>1</w:t>
      </w:r>
      <w:r w:rsidR="00F42623">
        <w:rPr>
          <w:rFonts w:ascii="Montserrat" w:hAnsi="Montserrat"/>
          <w:b/>
          <w:sz w:val="24"/>
          <w:lang w:val="es-MX"/>
        </w:rPr>
        <w:t>1</w:t>
      </w:r>
      <w:r w:rsidR="00581F50" w:rsidRPr="005A5460">
        <w:rPr>
          <w:rFonts w:ascii="Montserrat" w:hAnsi="Montserrat"/>
          <w:b/>
          <w:sz w:val="24"/>
          <w:lang w:val="es-MX"/>
        </w:rPr>
        <w:t>. TRANSPARENCIA E INFORMACIÒN CONFIDENCIAL</w:t>
      </w:r>
      <w:r w:rsidR="00581F50" w:rsidRPr="005A5460">
        <w:rPr>
          <w:b/>
          <w:sz w:val="24"/>
          <w:lang w:val="es-MX"/>
        </w:rPr>
        <w:t>.</w:t>
      </w:r>
    </w:p>
    <w:p w14:paraId="2119F163" w14:textId="77777777" w:rsidR="00581F50" w:rsidRPr="005A5460" w:rsidRDefault="00581F50" w:rsidP="00581F50">
      <w:pPr>
        <w:jc w:val="center"/>
        <w:rPr>
          <w:rFonts w:ascii="Montserrat" w:hAnsi="Montserrat" w:cs="Tahoma"/>
        </w:rPr>
      </w:pPr>
    </w:p>
    <w:p w14:paraId="7B4E2114" w14:textId="77777777" w:rsidR="00581F50" w:rsidRPr="005A5460" w:rsidRDefault="00581F50" w:rsidP="00581F50">
      <w:pPr>
        <w:jc w:val="right"/>
        <w:rPr>
          <w:rFonts w:ascii="Montserrat" w:hAnsi="Montserrat" w:cs="Tahoma"/>
        </w:rPr>
      </w:pPr>
      <w:r w:rsidRPr="005A5460">
        <w:rPr>
          <w:rFonts w:ascii="Montserrat" w:hAnsi="Montserrat" w:cs="Tahoma"/>
        </w:rPr>
        <w:t>Guadalajara Jalisco, a ___ de _____ del 2023.</w:t>
      </w:r>
    </w:p>
    <w:p w14:paraId="7F57EC5B" w14:textId="77777777" w:rsidR="00581F50" w:rsidRPr="005A5460" w:rsidRDefault="00581F50" w:rsidP="00581F50">
      <w:pPr>
        <w:jc w:val="both"/>
        <w:rPr>
          <w:rFonts w:ascii="Montserrat" w:hAnsi="Montserrat" w:cs="Tahoma"/>
          <w:b/>
        </w:rPr>
      </w:pPr>
      <w:r w:rsidRPr="005A5460">
        <w:rPr>
          <w:rFonts w:ascii="Montserrat" w:hAnsi="Montserrat" w:cs="Tahoma"/>
          <w:b/>
        </w:rPr>
        <w:t>ORGANISMO PÚBLICO DESCENTRALIZADO</w:t>
      </w:r>
    </w:p>
    <w:p w14:paraId="6B135511" w14:textId="77777777" w:rsidR="00581F50" w:rsidRPr="005A5460" w:rsidRDefault="00581F50" w:rsidP="00581F50">
      <w:pPr>
        <w:jc w:val="both"/>
        <w:rPr>
          <w:rFonts w:ascii="Montserrat" w:hAnsi="Montserrat" w:cs="Tahoma"/>
          <w:b/>
        </w:rPr>
      </w:pPr>
      <w:r w:rsidRPr="005A5460">
        <w:rPr>
          <w:rFonts w:ascii="Montserrat" w:hAnsi="Montserrat" w:cs="Tahoma"/>
          <w:b/>
        </w:rPr>
        <w:t>SERVICIOS DE SALUD JALISCO</w:t>
      </w:r>
    </w:p>
    <w:p w14:paraId="5FB370AC" w14:textId="77777777" w:rsidR="00581F50" w:rsidRPr="005A5460" w:rsidRDefault="00581F50" w:rsidP="00581F50">
      <w:pPr>
        <w:jc w:val="both"/>
        <w:rPr>
          <w:rFonts w:ascii="Montserrat" w:hAnsi="Montserrat" w:cs="Tahoma"/>
        </w:rPr>
      </w:pPr>
      <w:r w:rsidRPr="005A5460">
        <w:rPr>
          <w:rFonts w:ascii="Montserrat" w:hAnsi="Montserrat" w:cs="Tahoma"/>
          <w:b/>
        </w:rPr>
        <w:t>PRESENTE.</w:t>
      </w:r>
    </w:p>
    <w:p w14:paraId="25C8E1FC" w14:textId="00B35427" w:rsidR="00945435" w:rsidRPr="005A5460" w:rsidRDefault="00945435" w:rsidP="00945435">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26924555" w14:textId="77777777" w:rsidR="00945435" w:rsidRPr="005A5460" w:rsidRDefault="00945435" w:rsidP="00945435">
      <w:pPr>
        <w:jc w:val="right"/>
        <w:rPr>
          <w:rFonts w:ascii="Montserrat" w:hAnsi="Montserrat" w:cs="Tahoma"/>
          <w:b/>
        </w:rPr>
      </w:pPr>
      <w:r w:rsidRPr="005A5460">
        <w:rPr>
          <w:rFonts w:ascii="Montserrat" w:hAnsi="Montserrat" w:cs="Tahoma"/>
          <w:b/>
        </w:rPr>
        <w:t xml:space="preserve">Directora de Gestión Administrativa </w:t>
      </w:r>
    </w:p>
    <w:p w14:paraId="547A9DFA" w14:textId="77777777" w:rsidR="00945435" w:rsidRPr="005A5460" w:rsidRDefault="00945435" w:rsidP="00945435">
      <w:pPr>
        <w:jc w:val="right"/>
        <w:rPr>
          <w:rFonts w:ascii="Montserrat" w:hAnsi="Montserrat" w:cs="Tahoma"/>
          <w:b/>
        </w:rPr>
      </w:pPr>
      <w:r w:rsidRPr="005A5460">
        <w:rPr>
          <w:rFonts w:ascii="Montserrat" w:hAnsi="Montserrat" w:cs="Tahoma"/>
          <w:b/>
        </w:rPr>
        <w:t>del O.P.D. Servicios de Salud Jalisco.</w:t>
      </w:r>
    </w:p>
    <w:p w14:paraId="65F21E18" w14:textId="77777777" w:rsidR="00581F50" w:rsidRPr="005A5460" w:rsidRDefault="00581F50" w:rsidP="00581F50">
      <w:pPr>
        <w:pStyle w:val="Piedepgina"/>
        <w:tabs>
          <w:tab w:val="clear" w:pos="8838"/>
          <w:tab w:val="right" w:pos="8931"/>
        </w:tabs>
        <w:ind w:right="425"/>
        <w:jc w:val="both"/>
        <w:rPr>
          <w:rFonts w:ascii="Montserrat" w:hAnsi="Montserrat" w:cs="Tahoma"/>
        </w:rPr>
      </w:pPr>
    </w:p>
    <w:p w14:paraId="14795950" w14:textId="77777777" w:rsidR="00581F50" w:rsidRPr="005A5460" w:rsidRDefault="00581F50" w:rsidP="00581F50">
      <w:pPr>
        <w:pStyle w:val="Piedepgina"/>
        <w:tabs>
          <w:tab w:val="clear" w:pos="8838"/>
          <w:tab w:val="right" w:pos="8931"/>
        </w:tabs>
        <w:ind w:right="425"/>
        <w:jc w:val="both"/>
        <w:rPr>
          <w:rFonts w:ascii="Montserrat" w:hAnsi="Montserrat" w:cs="Tahoma"/>
        </w:rPr>
      </w:pPr>
      <w:r w:rsidRPr="005A5460">
        <w:rPr>
          <w:rFonts w:ascii="Montserrat" w:hAnsi="Montserrat" w:cs="Tahoma"/>
        </w:rPr>
        <w:t xml:space="preserve">A nombre de mi representada y en términos de lo establecido en </w:t>
      </w:r>
      <w:r w:rsidRPr="005A5460">
        <w:rPr>
          <w:rFonts w:ascii="Montserrat" w:hAnsi="Montserrat" w:cs="Tahoma"/>
          <w:b/>
        </w:rPr>
        <w:t>los artículos 110, 113 y 117 de la Ley Federal de Transparencia y Acceso a la Información Pública</w:t>
      </w:r>
      <w:r w:rsidRPr="005A5460">
        <w:rPr>
          <w:rFonts w:ascii="Montserrat" w:hAnsi="Montserrat" w:cs="Tahoma"/>
        </w:rPr>
        <w:t xml:space="preserve">, se describe la documentación e información de mi propuesta técnica y económica, </w:t>
      </w:r>
      <w:r w:rsidRPr="005A5460">
        <w:rPr>
          <w:rFonts w:ascii="Montserrat" w:hAnsi="Montserrat" w:cs="Tahoma"/>
          <w:b/>
        </w:rPr>
        <w:t>contienen información confidencial, reservada o comercial reservada</w:t>
      </w:r>
      <w:r w:rsidRPr="005A5460">
        <w:rPr>
          <w:rFonts w:ascii="Montserrat" w:hAnsi="Montserrat" w:cs="Tahoma"/>
        </w:rPr>
        <w:t xml:space="preserve">. </w:t>
      </w:r>
    </w:p>
    <w:p w14:paraId="0E640D56" w14:textId="77777777" w:rsidR="00581F50" w:rsidRPr="005A5460" w:rsidRDefault="00581F50" w:rsidP="00581F50">
      <w:pPr>
        <w:pStyle w:val="Piedepgina"/>
        <w:tabs>
          <w:tab w:val="clear" w:pos="8838"/>
          <w:tab w:val="right" w:pos="8931"/>
        </w:tabs>
        <w:ind w:left="426" w:right="425"/>
        <w:jc w:val="both"/>
        <w:rPr>
          <w:rFonts w:ascii="Montserrat" w:hAnsi="Montserrat" w:cs="Tahoma"/>
        </w:rPr>
      </w:pPr>
    </w:p>
    <w:p w14:paraId="2F60435B" w14:textId="77777777" w:rsidR="00581F50" w:rsidRPr="005A5460" w:rsidRDefault="00581F50" w:rsidP="00581F50">
      <w:pPr>
        <w:pStyle w:val="Piedepgina"/>
        <w:tabs>
          <w:tab w:val="clear" w:pos="8838"/>
          <w:tab w:val="right" w:pos="8931"/>
        </w:tabs>
        <w:ind w:right="425"/>
        <w:jc w:val="both"/>
        <w:rPr>
          <w:rFonts w:ascii="Montserrat" w:hAnsi="Montserrat" w:cs="Tahoma"/>
        </w:rPr>
      </w:pPr>
      <w:r w:rsidRPr="005A5460">
        <w:rPr>
          <w:rFonts w:ascii="Montserrat" w:hAnsi="Montserrat" w:cs="Tahoma"/>
        </w:rPr>
        <w:t>De igual forma, otorgo mi más amplio consentimiento para que en caso de que exista un procedimiento de inconformidad, aquella información considerada como confidencial, reservada o comercial reservada, sea testada en todos los datos personales concernientes a una persona identificada o identificable.</w:t>
      </w:r>
    </w:p>
    <w:p w14:paraId="1B04CCDB" w14:textId="77777777" w:rsidR="00581F50" w:rsidRPr="005A5460" w:rsidRDefault="00581F50" w:rsidP="00581F50">
      <w:pPr>
        <w:pStyle w:val="Piedepgina"/>
        <w:tabs>
          <w:tab w:val="clear" w:pos="8838"/>
          <w:tab w:val="right" w:pos="8931"/>
        </w:tabs>
        <w:ind w:left="426" w:right="425"/>
        <w:jc w:val="both"/>
        <w:rPr>
          <w:rFonts w:ascii="Montserrat" w:hAnsi="Montserrat" w:cs="Tahoma"/>
        </w:rPr>
      </w:pPr>
    </w:p>
    <w:p w14:paraId="2233BC63" w14:textId="77777777" w:rsidR="00581F50" w:rsidRPr="005A5460" w:rsidRDefault="00581F50" w:rsidP="00581F50">
      <w:pPr>
        <w:pStyle w:val="Piedepgina"/>
        <w:ind w:left="426" w:right="425"/>
        <w:rPr>
          <w:rFonts w:ascii="Montserrat" w:hAnsi="Montserrat" w:cs="Tahoma"/>
          <w:b/>
          <w:bCs/>
        </w:rPr>
      </w:pPr>
      <w:r w:rsidRPr="005A5460">
        <w:rPr>
          <w:rFonts w:ascii="Montserrat" w:hAnsi="Montserrat" w:cs="Tahoma"/>
          <w:b/>
          <w:bCs/>
        </w:rPr>
        <w:t>INFORMACIÓN LEGAL-ADMINISTRATIVA:</w:t>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2164"/>
        <w:gridCol w:w="2386"/>
        <w:gridCol w:w="2164"/>
        <w:gridCol w:w="1787"/>
      </w:tblGrid>
      <w:tr w:rsidR="00581F50" w:rsidRPr="005A5460" w14:paraId="433877BB" w14:textId="77777777" w:rsidTr="00F36F40">
        <w:trPr>
          <w:jc w:val="center"/>
        </w:trPr>
        <w:tc>
          <w:tcPr>
            <w:tcW w:w="198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CED8BD" w14:textId="77777777" w:rsidR="00581F50" w:rsidRPr="005A5460" w:rsidRDefault="00581F50" w:rsidP="00F36F40">
            <w:pPr>
              <w:pStyle w:val="Piedepgina"/>
              <w:tabs>
                <w:tab w:val="left" w:pos="1435"/>
              </w:tabs>
              <w:ind w:left="426" w:right="425"/>
              <w:jc w:val="center"/>
              <w:rPr>
                <w:rFonts w:ascii="Montserrat" w:hAnsi="Montserrat" w:cs="Tahoma"/>
                <w:b/>
              </w:rPr>
            </w:pPr>
            <w:r w:rsidRPr="005A5460">
              <w:rPr>
                <w:rFonts w:ascii="Montserrat" w:hAnsi="Montserrat" w:cs="Tahoma"/>
                <w:b/>
              </w:rPr>
              <w:t>Información</w:t>
            </w:r>
          </w:p>
        </w:tc>
        <w:tc>
          <w:tcPr>
            <w:tcW w:w="621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5D9C08"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Clasificación (marque con una X)</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37C2C9"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Motivo</w:t>
            </w:r>
          </w:p>
        </w:tc>
      </w:tr>
      <w:tr w:rsidR="00581F50" w:rsidRPr="005A5460" w14:paraId="5639C9C5" w14:textId="77777777" w:rsidTr="00F36F40">
        <w:trPr>
          <w:trHeight w:val="155"/>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8560B2F" w14:textId="77777777" w:rsidR="00581F50" w:rsidRPr="005A5460" w:rsidRDefault="00581F50" w:rsidP="00F36F40">
            <w:pPr>
              <w:ind w:left="426" w:right="425"/>
              <w:jc w:val="center"/>
              <w:rPr>
                <w:rFonts w:ascii="Montserrat" w:hAnsi="Montserrat" w:cs="Tahoma"/>
                <w:b/>
              </w:rPr>
            </w:pPr>
          </w:p>
        </w:tc>
        <w:tc>
          <w:tcPr>
            <w:tcW w:w="2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F80A80"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Reservada</w:t>
            </w:r>
          </w:p>
        </w:tc>
        <w:tc>
          <w:tcPr>
            <w:tcW w:w="21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B7B714"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Confidencial</w:t>
            </w:r>
          </w:p>
        </w:tc>
        <w:tc>
          <w:tcPr>
            <w:tcW w:w="20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FF7474B"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Comercial Reservada</w:t>
            </w:r>
          </w:p>
        </w:tc>
        <w:tc>
          <w:tcPr>
            <w:tcW w:w="168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76D798" w14:textId="77777777" w:rsidR="00581F50" w:rsidRPr="005A5460" w:rsidRDefault="00581F50" w:rsidP="00F36F40">
            <w:pPr>
              <w:ind w:left="426" w:right="425"/>
              <w:jc w:val="center"/>
              <w:rPr>
                <w:rFonts w:ascii="Montserrat" w:hAnsi="Montserrat" w:cs="Tahoma"/>
                <w:b/>
              </w:rPr>
            </w:pPr>
          </w:p>
        </w:tc>
      </w:tr>
      <w:tr w:rsidR="00581F50" w:rsidRPr="005A5460" w14:paraId="6253EE68" w14:textId="77777777" w:rsidTr="00F36F40">
        <w:trPr>
          <w:trHeight w:val="375"/>
          <w:jc w:val="center"/>
        </w:trPr>
        <w:tc>
          <w:tcPr>
            <w:tcW w:w="1980" w:type="dxa"/>
            <w:tcBorders>
              <w:top w:val="single" w:sz="4" w:space="0" w:color="auto"/>
              <w:left w:val="single" w:sz="4" w:space="0" w:color="auto"/>
              <w:bottom w:val="single" w:sz="4" w:space="0" w:color="auto"/>
              <w:right w:val="single" w:sz="4" w:space="0" w:color="auto"/>
            </w:tcBorders>
            <w:vAlign w:val="center"/>
          </w:tcPr>
          <w:p w14:paraId="01FE6575" w14:textId="77777777" w:rsidR="00581F50" w:rsidRPr="005A5460" w:rsidRDefault="00581F50" w:rsidP="00F36F40">
            <w:pPr>
              <w:pStyle w:val="Piedepgina"/>
              <w:ind w:left="426" w:right="425"/>
              <w:jc w:val="center"/>
              <w:rPr>
                <w:rFonts w:ascii="Montserrat" w:hAnsi="Montserrat" w:cs="Tahoma"/>
              </w:rPr>
            </w:pPr>
          </w:p>
        </w:tc>
        <w:tc>
          <w:tcPr>
            <w:tcW w:w="2016" w:type="dxa"/>
            <w:tcBorders>
              <w:top w:val="single" w:sz="4" w:space="0" w:color="auto"/>
              <w:left w:val="single" w:sz="4" w:space="0" w:color="auto"/>
              <w:bottom w:val="single" w:sz="4" w:space="0" w:color="auto"/>
              <w:right w:val="single" w:sz="4" w:space="0" w:color="auto"/>
            </w:tcBorders>
            <w:vAlign w:val="center"/>
          </w:tcPr>
          <w:p w14:paraId="1786F9A5" w14:textId="77777777" w:rsidR="00581F50" w:rsidRPr="005A5460" w:rsidRDefault="00581F50" w:rsidP="00F36F40">
            <w:pPr>
              <w:pStyle w:val="Piedepgina"/>
              <w:ind w:left="426" w:right="425"/>
              <w:jc w:val="center"/>
              <w:rPr>
                <w:rFonts w:ascii="Montserrat" w:hAnsi="Montserrat" w:cs="Tahoma"/>
              </w:rPr>
            </w:pPr>
          </w:p>
        </w:tc>
        <w:tc>
          <w:tcPr>
            <w:tcW w:w="2184" w:type="dxa"/>
            <w:tcBorders>
              <w:top w:val="single" w:sz="4" w:space="0" w:color="auto"/>
              <w:left w:val="single" w:sz="4" w:space="0" w:color="auto"/>
              <w:bottom w:val="single" w:sz="4" w:space="0" w:color="auto"/>
              <w:right w:val="single" w:sz="4" w:space="0" w:color="auto"/>
            </w:tcBorders>
            <w:vAlign w:val="center"/>
          </w:tcPr>
          <w:p w14:paraId="3023F501" w14:textId="77777777" w:rsidR="00581F50" w:rsidRPr="005A5460" w:rsidRDefault="00581F50" w:rsidP="00F36F40">
            <w:pPr>
              <w:pStyle w:val="Piedepgina"/>
              <w:ind w:left="426" w:right="425"/>
              <w:jc w:val="center"/>
              <w:rPr>
                <w:rFonts w:ascii="Montserrat" w:hAnsi="Montserrat" w:cs="Tahoma"/>
              </w:rPr>
            </w:pPr>
          </w:p>
        </w:tc>
        <w:tc>
          <w:tcPr>
            <w:tcW w:w="2016" w:type="dxa"/>
            <w:tcBorders>
              <w:top w:val="single" w:sz="4" w:space="0" w:color="auto"/>
              <w:left w:val="single" w:sz="4" w:space="0" w:color="auto"/>
              <w:bottom w:val="single" w:sz="4" w:space="0" w:color="auto"/>
              <w:right w:val="single" w:sz="4" w:space="0" w:color="auto"/>
            </w:tcBorders>
            <w:vAlign w:val="center"/>
          </w:tcPr>
          <w:p w14:paraId="6E7AEB78" w14:textId="77777777" w:rsidR="00581F50" w:rsidRPr="005A5460" w:rsidRDefault="00581F50" w:rsidP="00F36F40">
            <w:pPr>
              <w:pStyle w:val="Piedepgina"/>
              <w:ind w:left="426" w:right="425"/>
              <w:jc w:val="center"/>
              <w:rPr>
                <w:rFonts w:ascii="Montserrat" w:hAnsi="Montserrat" w:cs="Tahoma"/>
              </w:rPr>
            </w:pPr>
          </w:p>
        </w:tc>
        <w:tc>
          <w:tcPr>
            <w:tcW w:w="1684" w:type="dxa"/>
            <w:tcBorders>
              <w:top w:val="single" w:sz="4" w:space="0" w:color="auto"/>
              <w:left w:val="single" w:sz="4" w:space="0" w:color="auto"/>
              <w:bottom w:val="single" w:sz="4" w:space="0" w:color="auto"/>
              <w:right w:val="single" w:sz="4" w:space="0" w:color="auto"/>
            </w:tcBorders>
            <w:vAlign w:val="center"/>
          </w:tcPr>
          <w:p w14:paraId="7CA85F10" w14:textId="77777777" w:rsidR="00581F50" w:rsidRPr="005A5460" w:rsidRDefault="00581F50" w:rsidP="00F36F40">
            <w:pPr>
              <w:pStyle w:val="Piedepgina"/>
              <w:ind w:left="426" w:right="425"/>
              <w:jc w:val="center"/>
              <w:rPr>
                <w:rFonts w:ascii="Montserrat" w:hAnsi="Montserrat" w:cs="Tahoma"/>
              </w:rPr>
            </w:pPr>
          </w:p>
        </w:tc>
      </w:tr>
    </w:tbl>
    <w:p w14:paraId="48EE06E3" w14:textId="77777777" w:rsidR="00581F50" w:rsidRPr="005A5460" w:rsidRDefault="00581F50" w:rsidP="00581F50">
      <w:pPr>
        <w:pStyle w:val="Piedepgina"/>
        <w:ind w:left="426" w:right="425"/>
        <w:jc w:val="center"/>
        <w:rPr>
          <w:rFonts w:ascii="Montserrat" w:hAnsi="Montserrat" w:cs="Tahoma"/>
        </w:rPr>
      </w:pPr>
    </w:p>
    <w:p w14:paraId="6E8B1D03" w14:textId="77777777" w:rsidR="00581F50" w:rsidRPr="005A5460" w:rsidRDefault="00581F50" w:rsidP="00581F50">
      <w:pPr>
        <w:pStyle w:val="Piedepgina"/>
        <w:ind w:left="426" w:right="425"/>
        <w:rPr>
          <w:rFonts w:ascii="Montserrat" w:hAnsi="Montserrat" w:cs="Tahoma"/>
          <w:b/>
          <w:bCs/>
        </w:rPr>
      </w:pPr>
      <w:r w:rsidRPr="005A5460">
        <w:rPr>
          <w:rFonts w:ascii="Montserrat" w:hAnsi="Montserrat" w:cs="Tahoma"/>
          <w:b/>
          <w:bCs/>
        </w:rPr>
        <w:t>INFORMACIÓN TÉCNICA:</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2164"/>
        <w:gridCol w:w="2386"/>
        <w:gridCol w:w="2164"/>
        <w:gridCol w:w="1787"/>
      </w:tblGrid>
      <w:tr w:rsidR="00581F50" w:rsidRPr="005A5460" w14:paraId="06EEC18F" w14:textId="77777777" w:rsidTr="00F36F40">
        <w:trPr>
          <w:jc w:val="center"/>
        </w:trPr>
        <w:tc>
          <w:tcPr>
            <w:tcW w:w="208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E4E12A"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Información</w:t>
            </w:r>
          </w:p>
        </w:tc>
        <w:tc>
          <w:tcPr>
            <w:tcW w:w="59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9F09D0"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Clasificación (marque con una X)</w:t>
            </w:r>
          </w:p>
        </w:tc>
        <w:tc>
          <w:tcPr>
            <w:tcW w:w="189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482636"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Motivo</w:t>
            </w:r>
          </w:p>
        </w:tc>
      </w:tr>
      <w:tr w:rsidR="00581F50" w:rsidRPr="005A5460" w14:paraId="7EC0CEFE" w14:textId="77777777" w:rsidTr="00F36F40">
        <w:trPr>
          <w:trHeight w:val="155"/>
          <w:jc w:val="center"/>
        </w:trPr>
        <w:tc>
          <w:tcPr>
            <w:tcW w:w="2084" w:type="dxa"/>
            <w:vMerge/>
            <w:tcBorders>
              <w:top w:val="single" w:sz="4" w:space="0" w:color="auto"/>
              <w:left w:val="single" w:sz="4" w:space="0" w:color="auto"/>
              <w:bottom w:val="single" w:sz="4" w:space="0" w:color="auto"/>
              <w:right w:val="single" w:sz="4" w:space="0" w:color="auto"/>
            </w:tcBorders>
            <w:vAlign w:val="center"/>
            <w:hideMark/>
          </w:tcPr>
          <w:p w14:paraId="1084398F" w14:textId="77777777" w:rsidR="00581F50" w:rsidRPr="005A5460" w:rsidRDefault="00581F50" w:rsidP="00F36F40">
            <w:pPr>
              <w:ind w:left="426" w:right="425"/>
              <w:jc w:val="center"/>
              <w:rPr>
                <w:rFonts w:ascii="Montserrat" w:hAnsi="Montserrat" w:cs="Tahoma"/>
                <w:b/>
              </w:rPr>
            </w:pPr>
          </w:p>
        </w:tc>
        <w:tc>
          <w:tcPr>
            <w:tcW w:w="19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A0D5AD"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Reservada</w:t>
            </w:r>
          </w:p>
        </w:tc>
        <w:tc>
          <w:tcPr>
            <w:tcW w:w="20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322691"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Confidencial</w:t>
            </w:r>
          </w:p>
        </w:tc>
        <w:tc>
          <w:tcPr>
            <w:tcW w:w="19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FE3E8D"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Comercial Reservada</w:t>
            </w:r>
          </w:p>
        </w:tc>
        <w:tc>
          <w:tcPr>
            <w:tcW w:w="1899" w:type="dxa"/>
            <w:vMerge/>
            <w:tcBorders>
              <w:top w:val="single" w:sz="4" w:space="0" w:color="auto"/>
              <w:left w:val="single" w:sz="4" w:space="0" w:color="auto"/>
              <w:bottom w:val="single" w:sz="4" w:space="0" w:color="auto"/>
              <w:right w:val="single" w:sz="4" w:space="0" w:color="auto"/>
            </w:tcBorders>
            <w:vAlign w:val="center"/>
            <w:hideMark/>
          </w:tcPr>
          <w:p w14:paraId="5EB271B3" w14:textId="77777777" w:rsidR="00581F50" w:rsidRPr="005A5460" w:rsidRDefault="00581F50" w:rsidP="00F36F40">
            <w:pPr>
              <w:ind w:left="426" w:right="425"/>
              <w:jc w:val="center"/>
              <w:rPr>
                <w:rFonts w:ascii="Montserrat" w:hAnsi="Montserrat" w:cs="Tahoma"/>
                <w:b/>
              </w:rPr>
            </w:pPr>
          </w:p>
        </w:tc>
      </w:tr>
      <w:tr w:rsidR="00581F50" w:rsidRPr="005A5460" w14:paraId="30DB3A7C" w14:textId="77777777" w:rsidTr="00F36F40">
        <w:trPr>
          <w:trHeight w:val="375"/>
          <w:jc w:val="center"/>
        </w:trPr>
        <w:tc>
          <w:tcPr>
            <w:tcW w:w="2084" w:type="dxa"/>
            <w:tcBorders>
              <w:top w:val="single" w:sz="4" w:space="0" w:color="auto"/>
              <w:left w:val="single" w:sz="4" w:space="0" w:color="auto"/>
              <w:bottom w:val="single" w:sz="4" w:space="0" w:color="auto"/>
              <w:right w:val="single" w:sz="4" w:space="0" w:color="auto"/>
            </w:tcBorders>
            <w:vAlign w:val="center"/>
          </w:tcPr>
          <w:p w14:paraId="45D1E6DA" w14:textId="77777777" w:rsidR="00581F50" w:rsidRPr="005A5460" w:rsidRDefault="00581F50" w:rsidP="00F36F40">
            <w:pPr>
              <w:pStyle w:val="Piedepgina"/>
              <w:ind w:left="426" w:right="425"/>
              <w:jc w:val="center"/>
              <w:rPr>
                <w:rFonts w:ascii="Montserrat" w:hAnsi="Montserrat" w:cs="Tahoma"/>
              </w:rPr>
            </w:pPr>
          </w:p>
        </w:tc>
        <w:tc>
          <w:tcPr>
            <w:tcW w:w="1925" w:type="dxa"/>
            <w:tcBorders>
              <w:top w:val="single" w:sz="4" w:space="0" w:color="auto"/>
              <w:left w:val="single" w:sz="4" w:space="0" w:color="auto"/>
              <w:bottom w:val="single" w:sz="4" w:space="0" w:color="auto"/>
              <w:right w:val="single" w:sz="4" w:space="0" w:color="auto"/>
            </w:tcBorders>
            <w:vAlign w:val="center"/>
          </w:tcPr>
          <w:p w14:paraId="20920759" w14:textId="77777777" w:rsidR="00581F50" w:rsidRPr="005A5460" w:rsidRDefault="00581F50" w:rsidP="00F36F40">
            <w:pPr>
              <w:pStyle w:val="Piedepgina"/>
              <w:ind w:left="426" w:right="425"/>
              <w:jc w:val="center"/>
              <w:rPr>
                <w:rFonts w:ascii="Montserrat" w:hAnsi="Montserrat" w:cs="Tahoma"/>
              </w:rPr>
            </w:pPr>
          </w:p>
        </w:tc>
        <w:tc>
          <w:tcPr>
            <w:tcW w:w="2085" w:type="dxa"/>
            <w:tcBorders>
              <w:top w:val="single" w:sz="4" w:space="0" w:color="auto"/>
              <w:left w:val="single" w:sz="4" w:space="0" w:color="auto"/>
              <w:bottom w:val="single" w:sz="4" w:space="0" w:color="auto"/>
              <w:right w:val="single" w:sz="4" w:space="0" w:color="auto"/>
            </w:tcBorders>
            <w:vAlign w:val="center"/>
          </w:tcPr>
          <w:p w14:paraId="1D30A61E" w14:textId="77777777" w:rsidR="00581F50" w:rsidRPr="005A5460" w:rsidRDefault="00581F50" w:rsidP="00F36F40">
            <w:pPr>
              <w:pStyle w:val="Piedepgina"/>
              <w:ind w:left="426" w:right="425"/>
              <w:jc w:val="center"/>
              <w:rPr>
                <w:rFonts w:ascii="Montserrat" w:hAnsi="Montserrat" w:cs="Tahoma"/>
              </w:rPr>
            </w:pPr>
          </w:p>
        </w:tc>
        <w:tc>
          <w:tcPr>
            <w:tcW w:w="1925" w:type="dxa"/>
            <w:tcBorders>
              <w:top w:val="single" w:sz="4" w:space="0" w:color="auto"/>
              <w:left w:val="single" w:sz="4" w:space="0" w:color="auto"/>
              <w:bottom w:val="single" w:sz="4" w:space="0" w:color="auto"/>
              <w:right w:val="single" w:sz="4" w:space="0" w:color="auto"/>
            </w:tcBorders>
            <w:vAlign w:val="center"/>
          </w:tcPr>
          <w:p w14:paraId="6E619CFF" w14:textId="77777777" w:rsidR="00581F50" w:rsidRPr="005A5460" w:rsidRDefault="00581F50" w:rsidP="00F36F40">
            <w:pPr>
              <w:pStyle w:val="Piedepgina"/>
              <w:ind w:left="426" w:right="425"/>
              <w:jc w:val="center"/>
              <w:rPr>
                <w:rFonts w:ascii="Montserrat" w:hAnsi="Montserrat" w:cs="Tahoma"/>
              </w:rPr>
            </w:pPr>
          </w:p>
        </w:tc>
        <w:tc>
          <w:tcPr>
            <w:tcW w:w="1899" w:type="dxa"/>
            <w:tcBorders>
              <w:top w:val="single" w:sz="4" w:space="0" w:color="auto"/>
              <w:left w:val="single" w:sz="4" w:space="0" w:color="auto"/>
              <w:bottom w:val="single" w:sz="4" w:space="0" w:color="auto"/>
              <w:right w:val="single" w:sz="4" w:space="0" w:color="auto"/>
            </w:tcBorders>
            <w:vAlign w:val="center"/>
          </w:tcPr>
          <w:p w14:paraId="31D0C325" w14:textId="77777777" w:rsidR="00581F50" w:rsidRPr="005A5460" w:rsidRDefault="00581F50" w:rsidP="00F36F40">
            <w:pPr>
              <w:pStyle w:val="Piedepgina"/>
              <w:ind w:left="426" w:right="425"/>
              <w:jc w:val="center"/>
              <w:rPr>
                <w:rFonts w:ascii="Montserrat" w:hAnsi="Montserrat" w:cs="Tahoma"/>
              </w:rPr>
            </w:pPr>
          </w:p>
        </w:tc>
      </w:tr>
    </w:tbl>
    <w:p w14:paraId="655F6AEE" w14:textId="77777777" w:rsidR="00581F50" w:rsidRPr="005A5460" w:rsidRDefault="00581F50" w:rsidP="00581F50">
      <w:pPr>
        <w:pStyle w:val="Piedepgina"/>
        <w:ind w:left="426" w:right="425"/>
        <w:jc w:val="center"/>
        <w:rPr>
          <w:rFonts w:ascii="Montserrat" w:hAnsi="Montserrat" w:cs="Tahoma"/>
        </w:rPr>
      </w:pPr>
    </w:p>
    <w:p w14:paraId="18961C08" w14:textId="77777777" w:rsidR="00581F50" w:rsidRPr="005A5460" w:rsidRDefault="00581F50" w:rsidP="00581F50">
      <w:pPr>
        <w:pStyle w:val="Piedepgina"/>
        <w:ind w:left="426" w:right="425"/>
        <w:rPr>
          <w:rFonts w:ascii="Montserrat" w:hAnsi="Montserrat" w:cs="Tahoma"/>
          <w:b/>
          <w:bCs/>
        </w:rPr>
      </w:pPr>
      <w:r w:rsidRPr="005A5460">
        <w:rPr>
          <w:rFonts w:ascii="Montserrat" w:hAnsi="Montserrat" w:cs="Tahoma"/>
          <w:b/>
          <w:bCs/>
        </w:rPr>
        <w:t>INFORMACIÓN ECONÓMICA: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2164"/>
        <w:gridCol w:w="2386"/>
        <w:gridCol w:w="2164"/>
        <w:gridCol w:w="1787"/>
      </w:tblGrid>
      <w:tr w:rsidR="00581F50" w:rsidRPr="005A5460" w14:paraId="39AC6792" w14:textId="77777777" w:rsidTr="00F36F40">
        <w:trPr>
          <w:jc w:val="center"/>
        </w:trPr>
        <w:tc>
          <w:tcPr>
            <w:tcW w:w="208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BE2424"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Información</w:t>
            </w:r>
          </w:p>
        </w:tc>
        <w:tc>
          <w:tcPr>
            <w:tcW w:w="593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D4CA1"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Clasificación (marque con una X)</w:t>
            </w:r>
          </w:p>
        </w:tc>
        <w:tc>
          <w:tcPr>
            <w:tcW w:w="175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FF15DE9"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Motivo</w:t>
            </w:r>
          </w:p>
        </w:tc>
      </w:tr>
      <w:tr w:rsidR="00581F50" w:rsidRPr="005A5460" w14:paraId="0B09CB34" w14:textId="77777777" w:rsidTr="00F36F40">
        <w:trPr>
          <w:trHeight w:val="15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0E2129" w14:textId="77777777" w:rsidR="00581F50" w:rsidRPr="005A5460" w:rsidRDefault="00581F50" w:rsidP="00F36F40">
            <w:pPr>
              <w:ind w:left="426" w:right="425"/>
              <w:jc w:val="center"/>
              <w:rPr>
                <w:rFonts w:ascii="Montserrat" w:hAnsi="Montserrat" w:cs="Tahoma"/>
                <w:b/>
              </w:rPr>
            </w:pPr>
          </w:p>
        </w:tc>
        <w:tc>
          <w:tcPr>
            <w:tcW w:w="19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1AE290"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Reservada</w:t>
            </w:r>
          </w:p>
        </w:tc>
        <w:tc>
          <w:tcPr>
            <w:tcW w:w="208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72586C"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Confidencial</w:t>
            </w:r>
          </w:p>
        </w:tc>
        <w:tc>
          <w:tcPr>
            <w:tcW w:w="19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B70439" w14:textId="77777777" w:rsidR="00581F50" w:rsidRPr="005A5460" w:rsidRDefault="00581F50" w:rsidP="00F36F40">
            <w:pPr>
              <w:pStyle w:val="Piedepgina"/>
              <w:ind w:left="426" w:right="425"/>
              <w:jc w:val="center"/>
              <w:rPr>
                <w:rFonts w:ascii="Montserrat" w:hAnsi="Montserrat" w:cs="Tahoma"/>
                <w:b/>
              </w:rPr>
            </w:pPr>
            <w:r w:rsidRPr="005A5460">
              <w:rPr>
                <w:rFonts w:ascii="Montserrat" w:hAnsi="Montserrat" w:cs="Tahoma"/>
                <w:b/>
              </w:rPr>
              <w:t>Comercial Reservada</w:t>
            </w:r>
          </w:p>
        </w:tc>
        <w:tc>
          <w:tcPr>
            <w:tcW w:w="1757" w:type="dxa"/>
            <w:vMerge/>
            <w:tcBorders>
              <w:top w:val="single" w:sz="4" w:space="0" w:color="auto"/>
              <w:left w:val="single" w:sz="4" w:space="0" w:color="auto"/>
              <w:bottom w:val="single" w:sz="4" w:space="0" w:color="auto"/>
              <w:right w:val="single" w:sz="4" w:space="0" w:color="auto"/>
            </w:tcBorders>
            <w:vAlign w:val="center"/>
            <w:hideMark/>
          </w:tcPr>
          <w:p w14:paraId="0629C225" w14:textId="77777777" w:rsidR="00581F50" w:rsidRPr="005A5460" w:rsidRDefault="00581F50" w:rsidP="00F36F40">
            <w:pPr>
              <w:ind w:left="426" w:right="425"/>
              <w:jc w:val="center"/>
              <w:rPr>
                <w:rFonts w:ascii="Montserrat" w:hAnsi="Montserrat" w:cs="Tahoma"/>
                <w:b/>
              </w:rPr>
            </w:pPr>
          </w:p>
        </w:tc>
      </w:tr>
      <w:tr w:rsidR="00581F50" w:rsidRPr="005A5460" w14:paraId="4BE32D08" w14:textId="77777777" w:rsidTr="00F36F40">
        <w:trPr>
          <w:trHeight w:val="375"/>
          <w:jc w:val="center"/>
        </w:trPr>
        <w:tc>
          <w:tcPr>
            <w:tcW w:w="2084" w:type="dxa"/>
            <w:tcBorders>
              <w:top w:val="single" w:sz="4" w:space="0" w:color="auto"/>
              <w:left w:val="single" w:sz="4" w:space="0" w:color="auto"/>
              <w:bottom w:val="single" w:sz="4" w:space="0" w:color="auto"/>
              <w:right w:val="single" w:sz="4" w:space="0" w:color="auto"/>
            </w:tcBorders>
            <w:vAlign w:val="center"/>
          </w:tcPr>
          <w:p w14:paraId="11C5417E" w14:textId="77777777" w:rsidR="00581F50" w:rsidRPr="005A5460" w:rsidRDefault="00581F50" w:rsidP="00F36F40">
            <w:pPr>
              <w:pStyle w:val="Piedepgina"/>
              <w:ind w:left="426" w:right="425"/>
              <w:rPr>
                <w:rFonts w:ascii="Montserrat" w:hAnsi="Montserrat" w:cs="Tahoma"/>
              </w:rPr>
            </w:pPr>
          </w:p>
        </w:tc>
        <w:tc>
          <w:tcPr>
            <w:tcW w:w="1925" w:type="dxa"/>
            <w:tcBorders>
              <w:top w:val="single" w:sz="4" w:space="0" w:color="auto"/>
              <w:left w:val="single" w:sz="4" w:space="0" w:color="auto"/>
              <w:bottom w:val="single" w:sz="4" w:space="0" w:color="auto"/>
              <w:right w:val="single" w:sz="4" w:space="0" w:color="auto"/>
            </w:tcBorders>
            <w:vAlign w:val="center"/>
          </w:tcPr>
          <w:p w14:paraId="576E29B5" w14:textId="77777777" w:rsidR="00581F50" w:rsidRPr="005A5460" w:rsidRDefault="00581F50" w:rsidP="00F36F40">
            <w:pPr>
              <w:pStyle w:val="Piedepgina"/>
              <w:ind w:left="426" w:right="425"/>
              <w:rPr>
                <w:rFonts w:ascii="Montserrat" w:hAnsi="Montserrat" w:cs="Tahoma"/>
              </w:rPr>
            </w:pPr>
          </w:p>
        </w:tc>
        <w:tc>
          <w:tcPr>
            <w:tcW w:w="2085" w:type="dxa"/>
            <w:tcBorders>
              <w:top w:val="single" w:sz="4" w:space="0" w:color="auto"/>
              <w:left w:val="single" w:sz="4" w:space="0" w:color="auto"/>
              <w:bottom w:val="single" w:sz="4" w:space="0" w:color="auto"/>
              <w:right w:val="single" w:sz="4" w:space="0" w:color="auto"/>
            </w:tcBorders>
            <w:vAlign w:val="center"/>
          </w:tcPr>
          <w:p w14:paraId="3842E1AA" w14:textId="77777777" w:rsidR="00581F50" w:rsidRPr="005A5460" w:rsidRDefault="00581F50" w:rsidP="00F36F40">
            <w:pPr>
              <w:pStyle w:val="Piedepgina"/>
              <w:ind w:left="426" w:right="425"/>
              <w:rPr>
                <w:rFonts w:ascii="Montserrat" w:hAnsi="Montserrat" w:cs="Tahoma"/>
              </w:rPr>
            </w:pPr>
          </w:p>
        </w:tc>
        <w:tc>
          <w:tcPr>
            <w:tcW w:w="1925" w:type="dxa"/>
            <w:tcBorders>
              <w:top w:val="single" w:sz="4" w:space="0" w:color="auto"/>
              <w:left w:val="single" w:sz="4" w:space="0" w:color="auto"/>
              <w:bottom w:val="single" w:sz="4" w:space="0" w:color="auto"/>
              <w:right w:val="single" w:sz="4" w:space="0" w:color="auto"/>
            </w:tcBorders>
            <w:vAlign w:val="center"/>
          </w:tcPr>
          <w:p w14:paraId="78D81996" w14:textId="77777777" w:rsidR="00581F50" w:rsidRPr="005A5460" w:rsidRDefault="00581F50" w:rsidP="00F36F40">
            <w:pPr>
              <w:pStyle w:val="Piedepgina"/>
              <w:ind w:left="426" w:right="425"/>
              <w:rPr>
                <w:rFonts w:ascii="Montserrat" w:hAnsi="Montserrat" w:cs="Tahoma"/>
              </w:rPr>
            </w:pPr>
          </w:p>
        </w:tc>
        <w:tc>
          <w:tcPr>
            <w:tcW w:w="1757" w:type="dxa"/>
            <w:tcBorders>
              <w:top w:val="single" w:sz="4" w:space="0" w:color="auto"/>
              <w:left w:val="single" w:sz="4" w:space="0" w:color="auto"/>
              <w:bottom w:val="single" w:sz="4" w:space="0" w:color="auto"/>
              <w:right w:val="single" w:sz="4" w:space="0" w:color="auto"/>
            </w:tcBorders>
            <w:vAlign w:val="center"/>
          </w:tcPr>
          <w:p w14:paraId="155A7FBD" w14:textId="77777777" w:rsidR="00581F50" w:rsidRPr="005A5460" w:rsidRDefault="00581F50" w:rsidP="00F36F40">
            <w:pPr>
              <w:pStyle w:val="Piedepgina"/>
              <w:ind w:left="426" w:right="425"/>
              <w:rPr>
                <w:rFonts w:ascii="Montserrat" w:hAnsi="Montserrat" w:cs="Tahoma"/>
              </w:rPr>
            </w:pPr>
          </w:p>
        </w:tc>
      </w:tr>
    </w:tbl>
    <w:p w14:paraId="65436EA9" w14:textId="77777777" w:rsidR="00581F50" w:rsidRPr="005A5460" w:rsidRDefault="00581F50" w:rsidP="00581F50">
      <w:pPr>
        <w:pStyle w:val="Piedepgina"/>
        <w:ind w:left="426" w:right="425"/>
        <w:jc w:val="center"/>
        <w:rPr>
          <w:rFonts w:ascii="Montserrat" w:hAnsi="Montserrat" w:cs="Tahoma"/>
          <w:lang w:val="de-LI"/>
        </w:rPr>
      </w:pPr>
    </w:p>
    <w:p w14:paraId="7E6E558A" w14:textId="77777777" w:rsidR="00581F50" w:rsidRPr="005A5460" w:rsidRDefault="00581F50" w:rsidP="00581F50">
      <w:pPr>
        <w:pStyle w:val="Piedepgina"/>
        <w:ind w:left="426" w:right="425"/>
        <w:jc w:val="center"/>
        <w:rPr>
          <w:rFonts w:ascii="Montserrat" w:hAnsi="Montserrat" w:cs="Tahoma"/>
          <w:lang w:val="de-LI"/>
        </w:rPr>
      </w:pPr>
    </w:p>
    <w:p w14:paraId="69D49028" w14:textId="77777777" w:rsidR="00581F50" w:rsidRPr="005A5460" w:rsidRDefault="00581F50" w:rsidP="00581F50">
      <w:pPr>
        <w:pStyle w:val="Piedepgina"/>
        <w:ind w:left="426" w:right="425"/>
        <w:jc w:val="center"/>
        <w:rPr>
          <w:rFonts w:ascii="Montserrat" w:hAnsi="Montserrat" w:cs="Tahoma"/>
          <w:lang w:val="de-LI"/>
        </w:rPr>
      </w:pPr>
      <w:r w:rsidRPr="005A5460">
        <w:rPr>
          <w:rFonts w:ascii="Montserrat" w:hAnsi="Montserrat" w:cs="Tahoma"/>
          <w:lang w:val="de-LI"/>
        </w:rPr>
        <w:t>A T E N T A M EN T E</w:t>
      </w:r>
    </w:p>
    <w:p w14:paraId="1AAB46A5" w14:textId="77777777" w:rsidR="00581F50" w:rsidRPr="005A5460" w:rsidRDefault="00581F50" w:rsidP="00581F50">
      <w:pPr>
        <w:pStyle w:val="Piedepgina"/>
        <w:ind w:left="426" w:right="425"/>
        <w:jc w:val="center"/>
        <w:rPr>
          <w:rFonts w:ascii="Montserrat" w:hAnsi="Montserrat" w:cs="Tahoma"/>
          <w:lang w:val="de-LI"/>
        </w:rPr>
      </w:pPr>
    </w:p>
    <w:p w14:paraId="37C1E1F0" w14:textId="77777777" w:rsidR="00581F50" w:rsidRPr="005A5460" w:rsidRDefault="00581F50" w:rsidP="00581F50">
      <w:pPr>
        <w:pStyle w:val="Piedepgina"/>
        <w:ind w:left="426" w:right="425"/>
        <w:jc w:val="center"/>
        <w:rPr>
          <w:rFonts w:ascii="Montserrat" w:hAnsi="Montserrat" w:cs="Tahoma"/>
        </w:rPr>
      </w:pPr>
      <w:r w:rsidRPr="005A5460">
        <w:rPr>
          <w:rFonts w:ascii="Montserrat" w:hAnsi="Montserrat" w:cs="Tahoma"/>
        </w:rPr>
        <w:t>____________________</w:t>
      </w:r>
    </w:p>
    <w:p w14:paraId="24057E4B" w14:textId="77777777" w:rsidR="00581F50" w:rsidRPr="005A5460" w:rsidRDefault="00581F50" w:rsidP="00581F50">
      <w:pPr>
        <w:ind w:left="426" w:right="425"/>
        <w:jc w:val="center"/>
        <w:rPr>
          <w:rFonts w:ascii="Montserrat" w:hAnsi="Montserrat" w:cs="Tahoma"/>
        </w:rPr>
      </w:pPr>
      <w:r w:rsidRPr="005A5460">
        <w:rPr>
          <w:rFonts w:ascii="Montserrat" w:hAnsi="Montserrat" w:cs="Tahoma"/>
        </w:rPr>
        <w:t>(Nombre y Firma del Representante Legal)</w:t>
      </w:r>
    </w:p>
    <w:p w14:paraId="41490429" w14:textId="77777777" w:rsidR="006D5869" w:rsidRDefault="006D5869">
      <w:pPr>
        <w:rPr>
          <w:rFonts w:ascii="Montserrat" w:hAnsi="Montserrat"/>
          <w:b/>
          <w:sz w:val="24"/>
          <w:lang w:val="es-MX"/>
        </w:rPr>
      </w:pPr>
      <w:bookmarkStart w:id="34" w:name="_Toc54700296"/>
      <w:bookmarkStart w:id="35" w:name="_Toc58671288"/>
      <w:r>
        <w:rPr>
          <w:rFonts w:ascii="Montserrat" w:hAnsi="Montserrat"/>
          <w:b/>
          <w:sz w:val="24"/>
          <w:lang w:val="es-MX"/>
        </w:rPr>
        <w:br w:type="page"/>
      </w:r>
    </w:p>
    <w:p w14:paraId="1FD4A1FF" w14:textId="749CDFF7" w:rsidR="00941ED1" w:rsidRPr="005A5460" w:rsidRDefault="00A156E8" w:rsidP="00941ED1">
      <w:pPr>
        <w:jc w:val="center"/>
        <w:rPr>
          <w:rFonts w:ascii="Montserrat" w:hAnsi="Montserrat" w:cs="Tahoma"/>
        </w:rPr>
      </w:pPr>
      <w:r w:rsidRPr="005A5460">
        <w:rPr>
          <w:rFonts w:ascii="Montserrat" w:hAnsi="Montserrat"/>
          <w:b/>
          <w:sz w:val="24"/>
          <w:lang w:val="es-MX"/>
        </w:rPr>
        <w:t xml:space="preserve">ANEXO </w:t>
      </w:r>
      <w:r w:rsidR="00941ED1" w:rsidRPr="005A5460">
        <w:rPr>
          <w:rFonts w:ascii="Montserrat" w:hAnsi="Montserrat"/>
          <w:b/>
          <w:sz w:val="24"/>
          <w:lang w:val="es-MX"/>
        </w:rPr>
        <w:t>1</w:t>
      </w:r>
      <w:r w:rsidR="00F42623">
        <w:rPr>
          <w:rFonts w:ascii="Montserrat" w:hAnsi="Montserrat"/>
          <w:b/>
          <w:sz w:val="24"/>
          <w:lang w:val="es-MX"/>
        </w:rPr>
        <w:t>2</w:t>
      </w:r>
      <w:r w:rsidR="00941ED1" w:rsidRPr="005A5460">
        <w:rPr>
          <w:rFonts w:ascii="Montserrat" w:hAnsi="Montserrat"/>
          <w:b/>
          <w:sz w:val="24"/>
          <w:lang w:val="es-MX"/>
        </w:rPr>
        <w:t>. CARTA DE CONFORMIDAD DE ACEPTACIÓN DE LA PRESENTE SOLICITUD DE COTIZACIÓN</w:t>
      </w:r>
      <w:r w:rsidR="00941ED1" w:rsidRPr="005A5460">
        <w:rPr>
          <w:b/>
          <w:sz w:val="24"/>
          <w:lang w:val="es-MX"/>
        </w:rPr>
        <w:t>.</w:t>
      </w:r>
    </w:p>
    <w:p w14:paraId="3B576E15" w14:textId="77777777" w:rsidR="00941ED1" w:rsidRPr="005A5460" w:rsidRDefault="00941ED1" w:rsidP="00941ED1">
      <w:pPr>
        <w:jc w:val="center"/>
        <w:rPr>
          <w:rFonts w:ascii="Montserrat" w:hAnsi="Montserrat" w:cs="Tahoma"/>
        </w:rPr>
      </w:pPr>
    </w:p>
    <w:p w14:paraId="2426E92F" w14:textId="77777777" w:rsidR="00941ED1" w:rsidRPr="005A5460" w:rsidRDefault="00941ED1" w:rsidP="00941ED1">
      <w:pPr>
        <w:jc w:val="right"/>
        <w:rPr>
          <w:rFonts w:ascii="Montserrat" w:hAnsi="Montserrat" w:cs="Tahoma"/>
        </w:rPr>
      </w:pPr>
      <w:r w:rsidRPr="005A5460">
        <w:rPr>
          <w:rFonts w:ascii="Montserrat" w:hAnsi="Montserrat" w:cs="Tahoma"/>
        </w:rPr>
        <w:t>Guadalajara Jalisco, a ___ de _____ del 2023.</w:t>
      </w:r>
    </w:p>
    <w:p w14:paraId="03CC637B" w14:textId="77777777" w:rsidR="00941ED1" w:rsidRPr="005A5460" w:rsidRDefault="00941ED1" w:rsidP="00941ED1">
      <w:pPr>
        <w:jc w:val="both"/>
        <w:rPr>
          <w:rFonts w:ascii="Montserrat" w:hAnsi="Montserrat" w:cs="Tahoma"/>
          <w:b/>
        </w:rPr>
      </w:pPr>
      <w:r w:rsidRPr="005A5460">
        <w:rPr>
          <w:rFonts w:ascii="Montserrat" w:hAnsi="Montserrat" w:cs="Tahoma"/>
          <w:b/>
        </w:rPr>
        <w:t>ORGANISMO PÚBLICO DESCENTRALIZADO</w:t>
      </w:r>
    </w:p>
    <w:p w14:paraId="53110A06" w14:textId="77777777" w:rsidR="00941ED1" w:rsidRPr="005A5460" w:rsidRDefault="00941ED1" w:rsidP="00941ED1">
      <w:pPr>
        <w:jc w:val="both"/>
        <w:rPr>
          <w:rFonts w:ascii="Montserrat" w:hAnsi="Montserrat" w:cs="Tahoma"/>
          <w:b/>
        </w:rPr>
      </w:pPr>
      <w:r w:rsidRPr="005A5460">
        <w:rPr>
          <w:rFonts w:ascii="Montserrat" w:hAnsi="Montserrat" w:cs="Tahoma"/>
          <w:b/>
        </w:rPr>
        <w:t>SERVICIOS DE SALUD JALISCO</w:t>
      </w:r>
    </w:p>
    <w:p w14:paraId="4FBA65B1" w14:textId="77777777" w:rsidR="00941ED1" w:rsidRPr="005A5460" w:rsidRDefault="00941ED1" w:rsidP="00941ED1">
      <w:pPr>
        <w:jc w:val="both"/>
        <w:rPr>
          <w:rFonts w:ascii="Montserrat" w:hAnsi="Montserrat" w:cs="Tahoma"/>
        </w:rPr>
      </w:pPr>
      <w:r w:rsidRPr="005A5460">
        <w:rPr>
          <w:rFonts w:ascii="Montserrat" w:hAnsi="Montserrat" w:cs="Tahoma"/>
          <w:b/>
        </w:rPr>
        <w:t>PRESENTE.</w:t>
      </w:r>
    </w:p>
    <w:p w14:paraId="3CDC0527" w14:textId="4DE51D8A" w:rsidR="00941ED1" w:rsidRPr="005A5460" w:rsidRDefault="00941ED1" w:rsidP="00941ED1">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5FBE7871" w14:textId="77777777" w:rsidR="00941ED1" w:rsidRPr="005A5460" w:rsidRDefault="00941ED1" w:rsidP="00941ED1">
      <w:pPr>
        <w:jc w:val="right"/>
        <w:rPr>
          <w:rFonts w:ascii="Montserrat" w:hAnsi="Montserrat" w:cs="Tahoma"/>
          <w:b/>
        </w:rPr>
      </w:pPr>
      <w:r w:rsidRPr="005A5460">
        <w:rPr>
          <w:rFonts w:ascii="Montserrat" w:hAnsi="Montserrat" w:cs="Tahoma"/>
          <w:b/>
        </w:rPr>
        <w:t xml:space="preserve">Directora de Gestión Administrativa </w:t>
      </w:r>
    </w:p>
    <w:p w14:paraId="291F67A3" w14:textId="77777777" w:rsidR="00941ED1" w:rsidRPr="005A5460" w:rsidRDefault="00941ED1" w:rsidP="00941ED1">
      <w:pPr>
        <w:jc w:val="right"/>
        <w:rPr>
          <w:rFonts w:ascii="Montserrat" w:hAnsi="Montserrat" w:cs="Tahoma"/>
          <w:b/>
        </w:rPr>
      </w:pPr>
      <w:r w:rsidRPr="005A5460">
        <w:rPr>
          <w:rFonts w:ascii="Montserrat" w:hAnsi="Montserrat" w:cs="Tahoma"/>
          <w:b/>
        </w:rPr>
        <w:t>del O.P.D. Servicios de Salud Jalisco.</w:t>
      </w:r>
    </w:p>
    <w:p w14:paraId="34D790DD" w14:textId="77777777" w:rsidR="00941ED1" w:rsidRPr="005A5460" w:rsidRDefault="00941ED1" w:rsidP="00941ED1">
      <w:pPr>
        <w:pStyle w:val="Piedepgina"/>
        <w:tabs>
          <w:tab w:val="clear" w:pos="8838"/>
          <w:tab w:val="right" w:pos="8931"/>
        </w:tabs>
        <w:ind w:right="425"/>
        <w:jc w:val="both"/>
        <w:rPr>
          <w:rFonts w:ascii="Montserrat" w:hAnsi="Montserrat" w:cs="Tahoma"/>
        </w:rPr>
      </w:pPr>
    </w:p>
    <w:p w14:paraId="4B568252" w14:textId="507A0D47" w:rsidR="00941ED1" w:rsidRPr="005A5460" w:rsidRDefault="00941ED1" w:rsidP="0089386A">
      <w:pPr>
        <w:ind w:right="71"/>
        <w:jc w:val="both"/>
        <w:rPr>
          <w:rFonts w:ascii="Montserrat" w:hAnsi="Montserrat" w:cs="Tahoma"/>
        </w:rPr>
      </w:pPr>
      <w:r w:rsidRPr="005A5460">
        <w:rPr>
          <w:rFonts w:ascii="Montserrat" w:hAnsi="Montserrat" w:cs="Tahoma"/>
          <w:bCs/>
        </w:rPr>
        <w:t xml:space="preserve">Manifiesto bajo protesta de decir verdad que mi representada________________, recibí la </w:t>
      </w:r>
      <w:r w:rsidR="0089386A" w:rsidRPr="005A5460">
        <w:rPr>
          <w:rFonts w:ascii="Montserrat" w:hAnsi="Montserrat" w:cs="Tahoma"/>
          <w:bCs/>
        </w:rPr>
        <w:t xml:space="preserve">solicitud de cotización </w:t>
      </w:r>
      <w:r w:rsidRPr="005A5460">
        <w:rPr>
          <w:rFonts w:ascii="Montserrat" w:hAnsi="Montserrat" w:cs="Tahoma"/>
          <w:bCs/>
        </w:rPr>
        <w:t xml:space="preserve">relativa a la </w:t>
      </w:r>
      <w:r w:rsidR="009640AD">
        <w:rPr>
          <w:rFonts w:ascii="Montserrat" w:hAnsi="Montserrat" w:cs="Tahoma"/>
          <w:b/>
        </w:rPr>
        <w:t>SOLICITUD DE COTIZACIÓN INTERNACIONAL ABIERTA</w:t>
      </w:r>
      <w:r w:rsidR="0089386A" w:rsidRPr="005A5460">
        <w:rPr>
          <w:rFonts w:ascii="Montserrat" w:hAnsi="Montserrat" w:cs="Tahoma"/>
          <w:b/>
        </w:rPr>
        <w:t xml:space="preserve"> </w:t>
      </w:r>
      <w:r w:rsidR="00203D0C" w:rsidRPr="005A5460">
        <w:rPr>
          <w:rFonts w:ascii="Montserrat" w:hAnsi="Montserrat" w:cs="Tahoma"/>
          <w:b/>
        </w:rPr>
        <w:t xml:space="preserve">MIXTA </w:t>
      </w:r>
      <w:r w:rsidR="0065566B">
        <w:rPr>
          <w:rFonts w:ascii="Montserrat" w:hAnsi="Montserrat" w:cs="Tahoma"/>
          <w:b/>
        </w:rPr>
        <w:t>AA-73-019-914010985-I-16-2023</w:t>
      </w:r>
      <w:r w:rsidR="00203D0C" w:rsidRPr="005A5460">
        <w:rPr>
          <w:rFonts w:ascii="Montserrat" w:hAnsi="Montserrat" w:cs="Tahoma"/>
          <w:b/>
        </w:rPr>
        <w:t xml:space="preserve"> (</w:t>
      </w:r>
      <w:r w:rsidR="008A399C">
        <w:rPr>
          <w:rFonts w:ascii="Montserrat" w:hAnsi="Montserrat" w:cs="Tahoma"/>
          <w:b/>
        </w:rPr>
        <w:t>SSJ-SGA-DGA-CA-SECG-010-2023</w:t>
      </w:r>
      <w:r w:rsidR="00203D0C" w:rsidRPr="005A5460">
        <w:rPr>
          <w:rFonts w:ascii="Montserrat" w:hAnsi="Montserrat" w:cs="Tahoma"/>
          <w:b/>
        </w:rPr>
        <w:t xml:space="preserve">) </w:t>
      </w:r>
      <w:r w:rsidR="0089386A" w:rsidRPr="005A5460">
        <w:rPr>
          <w:rFonts w:ascii="Montserrat" w:hAnsi="Montserrat" w:cs="Tahoma"/>
          <w:b/>
        </w:rPr>
        <w:t>“</w:t>
      </w:r>
      <w:r w:rsidR="00EF2DD5">
        <w:rPr>
          <w:rFonts w:ascii="Montserrat" w:hAnsi="Montserrat" w:cs="Tahoma"/>
          <w:b/>
        </w:rPr>
        <w:t>ADQUISICIÓN DE TIRAS REACTIVAS PARA EL PROGRAMA DE FORTALECIMIENTO A LA ATENCIÓN MÉDICA</w:t>
      </w:r>
      <w:r w:rsidR="0089386A" w:rsidRPr="005A5460">
        <w:rPr>
          <w:rFonts w:ascii="Montserrat" w:hAnsi="Montserrat" w:cs="Tahoma"/>
          <w:b/>
        </w:rPr>
        <w:t xml:space="preserve">” </w:t>
      </w:r>
      <w:r w:rsidRPr="005A5460">
        <w:rPr>
          <w:rFonts w:ascii="Montserrat" w:hAnsi="Montserrat" w:cs="Tahoma"/>
          <w:bCs/>
        </w:rPr>
        <w:t xml:space="preserve">y que he tomado nota de los datos y requerimientos a los que se ajustará la misma, aceptando íntegramente los requisitos contenidos en el citado documento. Asimismo, manifiesto que conozco las disposiciones legales que rigen las adquisiciones y la contratación ejecutado con recursos federales y de conformidad con lo señalado en </w:t>
      </w:r>
      <w:r w:rsidR="0089386A" w:rsidRPr="005A5460">
        <w:rPr>
          <w:rFonts w:ascii="Montserrat" w:hAnsi="Montserrat" w:cs="Tahoma"/>
          <w:bCs/>
        </w:rPr>
        <w:t xml:space="preserve">la solicitud de cotización </w:t>
      </w:r>
      <w:r w:rsidRPr="005A5460">
        <w:rPr>
          <w:rFonts w:ascii="Montserrat" w:hAnsi="Montserrat" w:cs="Tahoma"/>
          <w:bCs/>
        </w:rPr>
        <w:t xml:space="preserve">y el contenido de los formatos y anexos. </w:t>
      </w:r>
    </w:p>
    <w:p w14:paraId="50D24EDE" w14:textId="77777777" w:rsidR="00941ED1" w:rsidRPr="005A5460" w:rsidRDefault="00941ED1" w:rsidP="00941ED1">
      <w:pPr>
        <w:jc w:val="both"/>
        <w:rPr>
          <w:rFonts w:ascii="Montserrat" w:hAnsi="Montserrat" w:cs="Tahoma"/>
          <w:b/>
          <w:bCs/>
        </w:rPr>
      </w:pPr>
    </w:p>
    <w:p w14:paraId="2F2874A3" w14:textId="77777777" w:rsidR="00941ED1" w:rsidRPr="005A5460" w:rsidRDefault="00941ED1" w:rsidP="00941ED1">
      <w:pPr>
        <w:jc w:val="both"/>
        <w:rPr>
          <w:rFonts w:ascii="Montserrat" w:hAnsi="Montserrat" w:cs="Tahoma"/>
          <w:b/>
          <w:bCs/>
        </w:rPr>
      </w:pPr>
    </w:p>
    <w:p w14:paraId="3E0F70D3" w14:textId="77777777" w:rsidR="00941ED1" w:rsidRPr="005A5460" w:rsidRDefault="00941ED1" w:rsidP="00941ED1">
      <w:pPr>
        <w:jc w:val="both"/>
        <w:rPr>
          <w:rFonts w:ascii="Montserrat" w:hAnsi="Montserrat" w:cs="Tahoma"/>
          <w:b/>
          <w:bCs/>
        </w:rPr>
      </w:pPr>
    </w:p>
    <w:p w14:paraId="71681FCC" w14:textId="77777777" w:rsidR="00941ED1" w:rsidRPr="005A5460" w:rsidRDefault="00941ED1" w:rsidP="00941ED1">
      <w:pPr>
        <w:jc w:val="both"/>
        <w:rPr>
          <w:rFonts w:ascii="Montserrat" w:hAnsi="Montserrat" w:cs="Tahoma"/>
          <w:b/>
          <w:bCs/>
        </w:rPr>
      </w:pPr>
    </w:p>
    <w:p w14:paraId="4298CA72" w14:textId="77777777" w:rsidR="00941ED1" w:rsidRPr="005A5460" w:rsidRDefault="00941ED1" w:rsidP="00941ED1">
      <w:pPr>
        <w:pStyle w:val="Piedepgina"/>
        <w:ind w:left="426" w:right="425"/>
        <w:jc w:val="center"/>
        <w:rPr>
          <w:rFonts w:ascii="Montserrat" w:hAnsi="Montserrat" w:cs="Tahoma"/>
          <w:lang w:val="de-LI"/>
        </w:rPr>
      </w:pPr>
      <w:r w:rsidRPr="005A5460">
        <w:rPr>
          <w:rFonts w:ascii="Montserrat" w:hAnsi="Montserrat" w:cs="Tahoma"/>
          <w:lang w:val="de-LI"/>
        </w:rPr>
        <w:t>A T E N T A M EN T E</w:t>
      </w:r>
    </w:p>
    <w:p w14:paraId="7A9B62A2" w14:textId="77777777" w:rsidR="00941ED1" w:rsidRPr="005A5460" w:rsidRDefault="00941ED1" w:rsidP="00941ED1">
      <w:pPr>
        <w:pStyle w:val="Piedepgina"/>
        <w:ind w:left="426" w:right="425"/>
        <w:jc w:val="center"/>
        <w:rPr>
          <w:rFonts w:ascii="Montserrat" w:hAnsi="Montserrat" w:cs="Tahoma"/>
          <w:lang w:val="de-LI"/>
        </w:rPr>
      </w:pPr>
    </w:p>
    <w:p w14:paraId="3623DE48" w14:textId="77777777" w:rsidR="00941ED1" w:rsidRPr="005A5460" w:rsidRDefault="00941ED1" w:rsidP="00941ED1">
      <w:pPr>
        <w:pStyle w:val="Piedepgina"/>
        <w:ind w:left="426" w:right="425"/>
        <w:jc w:val="center"/>
        <w:rPr>
          <w:rFonts w:ascii="Montserrat" w:hAnsi="Montserrat" w:cs="Tahoma"/>
        </w:rPr>
      </w:pPr>
      <w:r w:rsidRPr="005A5460">
        <w:rPr>
          <w:rFonts w:ascii="Montserrat" w:hAnsi="Montserrat" w:cs="Tahoma"/>
        </w:rPr>
        <w:t>____________________</w:t>
      </w:r>
    </w:p>
    <w:p w14:paraId="19134CB2" w14:textId="77777777" w:rsidR="00941ED1" w:rsidRPr="005A5460" w:rsidRDefault="00941ED1" w:rsidP="00941ED1">
      <w:pPr>
        <w:ind w:left="426" w:right="425"/>
        <w:jc w:val="center"/>
        <w:rPr>
          <w:rFonts w:ascii="Montserrat" w:hAnsi="Montserrat" w:cs="Tahoma"/>
        </w:rPr>
      </w:pPr>
      <w:r w:rsidRPr="005A5460">
        <w:rPr>
          <w:rFonts w:ascii="Montserrat" w:hAnsi="Montserrat" w:cs="Tahoma"/>
        </w:rPr>
        <w:t>(Nombre y Firma del Representante Legal)</w:t>
      </w:r>
    </w:p>
    <w:p w14:paraId="595B54E4" w14:textId="3E561479" w:rsidR="00941ED1" w:rsidRPr="005A5460" w:rsidRDefault="00941ED1" w:rsidP="00941ED1">
      <w:pPr>
        <w:rPr>
          <w:lang w:val="es-MX"/>
        </w:rPr>
      </w:pPr>
    </w:p>
    <w:p w14:paraId="075C2E44" w14:textId="7667A50A" w:rsidR="00941ED1" w:rsidRPr="005A5460" w:rsidRDefault="00941ED1" w:rsidP="00941ED1">
      <w:pPr>
        <w:rPr>
          <w:lang w:val="es-MX"/>
        </w:rPr>
      </w:pPr>
    </w:p>
    <w:p w14:paraId="013375A2" w14:textId="2E348B37" w:rsidR="00941ED1" w:rsidRPr="005A5460" w:rsidRDefault="00941ED1" w:rsidP="00941ED1">
      <w:pPr>
        <w:rPr>
          <w:lang w:val="es-MX"/>
        </w:rPr>
      </w:pPr>
    </w:p>
    <w:p w14:paraId="30CD7BC6" w14:textId="56122226" w:rsidR="00941ED1" w:rsidRPr="005A5460" w:rsidRDefault="00941ED1" w:rsidP="00941ED1">
      <w:pPr>
        <w:rPr>
          <w:lang w:val="es-MX"/>
        </w:rPr>
      </w:pPr>
    </w:p>
    <w:p w14:paraId="10B4EB61" w14:textId="07B6A2B0" w:rsidR="00941ED1" w:rsidRPr="005A5460" w:rsidRDefault="00941ED1" w:rsidP="00941ED1">
      <w:pPr>
        <w:rPr>
          <w:lang w:val="es-MX"/>
        </w:rPr>
      </w:pPr>
    </w:p>
    <w:p w14:paraId="048BE121" w14:textId="05486265" w:rsidR="00941ED1" w:rsidRPr="005A5460" w:rsidRDefault="00941ED1" w:rsidP="00941ED1">
      <w:pPr>
        <w:rPr>
          <w:lang w:val="es-MX"/>
        </w:rPr>
      </w:pPr>
    </w:p>
    <w:p w14:paraId="44F36108" w14:textId="47DE4D6B" w:rsidR="00941ED1" w:rsidRPr="005A5460" w:rsidRDefault="00941ED1" w:rsidP="00941ED1">
      <w:pPr>
        <w:rPr>
          <w:lang w:val="es-MX"/>
        </w:rPr>
      </w:pPr>
    </w:p>
    <w:p w14:paraId="364CCFB9" w14:textId="3BC9BB7B" w:rsidR="00941ED1" w:rsidRPr="005A5460" w:rsidRDefault="00941ED1" w:rsidP="00941ED1">
      <w:pPr>
        <w:rPr>
          <w:lang w:val="es-MX"/>
        </w:rPr>
      </w:pPr>
    </w:p>
    <w:p w14:paraId="452A3E44" w14:textId="00A395B7" w:rsidR="00941ED1" w:rsidRPr="005A5460" w:rsidRDefault="00941ED1" w:rsidP="00941ED1">
      <w:pPr>
        <w:rPr>
          <w:lang w:val="es-MX"/>
        </w:rPr>
      </w:pPr>
    </w:p>
    <w:p w14:paraId="1EB34D3F" w14:textId="6D6A23C2" w:rsidR="00941ED1" w:rsidRPr="005A5460" w:rsidRDefault="00941ED1" w:rsidP="00941ED1">
      <w:pPr>
        <w:rPr>
          <w:lang w:val="es-MX"/>
        </w:rPr>
      </w:pPr>
    </w:p>
    <w:p w14:paraId="1BEABBAB" w14:textId="172E6212" w:rsidR="00941ED1" w:rsidRPr="005A5460" w:rsidRDefault="00941ED1" w:rsidP="00941ED1">
      <w:pPr>
        <w:rPr>
          <w:lang w:val="es-MX"/>
        </w:rPr>
      </w:pPr>
    </w:p>
    <w:p w14:paraId="697502EF" w14:textId="48FE8615" w:rsidR="00941ED1" w:rsidRPr="005A5460" w:rsidRDefault="00941ED1" w:rsidP="00941ED1">
      <w:pPr>
        <w:rPr>
          <w:lang w:val="es-MX"/>
        </w:rPr>
      </w:pPr>
    </w:p>
    <w:p w14:paraId="676AA5C0" w14:textId="01659397" w:rsidR="00941ED1" w:rsidRPr="005A5460" w:rsidRDefault="00941ED1" w:rsidP="00941ED1">
      <w:pPr>
        <w:rPr>
          <w:lang w:val="es-MX"/>
        </w:rPr>
      </w:pPr>
    </w:p>
    <w:p w14:paraId="30DBBD5B" w14:textId="78FC1A0F" w:rsidR="00941ED1" w:rsidRPr="005A5460" w:rsidRDefault="00941ED1" w:rsidP="00941ED1">
      <w:pPr>
        <w:rPr>
          <w:lang w:val="es-MX"/>
        </w:rPr>
      </w:pPr>
    </w:p>
    <w:p w14:paraId="7A809A29" w14:textId="32A6FDEC" w:rsidR="00941ED1" w:rsidRPr="005A5460" w:rsidRDefault="00941ED1" w:rsidP="00941ED1">
      <w:pPr>
        <w:rPr>
          <w:lang w:val="es-MX"/>
        </w:rPr>
      </w:pPr>
    </w:p>
    <w:p w14:paraId="659170DF" w14:textId="451D4994" w:rsidR="00941ED1" w:rsidRPr="005A5460" w:rsidRDefault="00941ED1" w:rsidP="00941ED1">
      <w:pPr>
        <w:rPr>
          <w:lang w:val="es-MX"/>
        </w:rPr>
      </w:pPr>
    </w:p>
    <w:p w14:paraId="0D79F158" w14:textId="1A2C7B3D" w:rsidR="00941ED1" w:rsidRPr="005A5460" w:rsidRDefault="00941ED1" w:rsidP="00941ED1">
      <w:pPr>
        <w:rPr>
          <w:lang w:val="es-MX"/>
        </w:rPr>
      </w:pPr>
    </w:p>
    <w:p w14:paraId="05ED1DCC" w14:textId="77777777" w:rsidR="006D5869" w:rsidRDefault="006D5869">
      <w:pPr>
        <w:rPr>
          <w:rFonts w:ascii="Montserrat" w:hAnsi="Montserrat"/>
          <w:b/>
          <w:sz w:val="24"/>
          <w:lang w:val="es-MX"/>
        </w:rPr>
      </w:pPr>
      <w:r>
        <w:rPr>
          <w:rFonts w:ascii="Montserrat" w:hAnsi="Montserrat"/>
          <w:b/>
          <w:sz w:val="24"/>
          <w:lang w:val="es-MX"/>
        </w:rPr>
        <w:br w:type="page"/>
      </w:r>
    </w:p>
    <w:p w14:paraId="11931EE8" w14:textId="0F9C9AD9" w:rsidR="00941ED1" w:rsidRPr="005A5460" w:rsidRDefault="00A156E8" w:rsidP="00941ED1">
      <w:pPr>
        <w:jc w:val="center"/>
        <w:rPr>
          <w:rFonts w:ascii="Montserrat" w:hAnsi="Montserrat" w:cs="Tahoma"/>
        </w:rPr>
      </w:pPr>
      <w:r w:rsidRPr="005A5460">
        <w:rPr>
          <w:rFonts w:ascii="Montserrat" w:hAnsi="Montserrat"/>
          <w:b/>
          <w:sz w:val="24"/>
          <w:lang w:val="es-MX"/>
        </w:rPr>
        <w:t xml:space="preserve">ANEXO </w:t>
      </w:r>
      <w:r w:rsidR="00941ED1" w:rsidRPr="005A5460">
        <w:rPr>
          <w:rFonts w:ascii="Montserrat" w:hAnsi="Montserrat"/>
          <w:b/>
          <w:sz w:val="24"/>
          <w:lang w:val="es-MX"/>
        </w:rPr>
        <w:t>1</w:t>
      </w:r>
      <w:r w:rsidR="00F42623">
        <w:rPr>
          <w:rFonts w:ascii="Montserrat" w:hAnsi="Montserrat"/>
          <w:b/>
          <w:sz w:val="24"/>
          <w:lang w:val="es-MX"/>
        </w:rPr>
        <w:t>3</w:t>
      </w:r>
      <w:r w:rsidR="00941ED1" w:rsidRPr="005A5460">
        <w:rPr>
          <w:rFonts w:ascii="Montserrat" w:hAnsi="Montserrat"/>
          <w:b/>
          <w:sz w:val="24"/>
          <w:lang w:val="es-MX"/>
        </w:rPr>
        <w:t>. MANIFESTACIÓN TOLERANCIA CERO</w:t>
      </w:r>
      <w:r w:rsidR="00941ED1" w:rsidRPr="005A5460">
        <w:rPr>
          <w:b/>
          <w:sz w:val="24"/>
          <w:lang w:val="es-MX"/>
        </w:rPr>
        <w:t>.</w:t>
      </w:r>
    </w:p>
    <w:p w14:paraId="54156925" w14:textId="77777777" w:rsidR="00941ED1" w:rsidRPr="005A5460" w:rsidRDefault="00941ED1" w:rsidP="00941ED1">
      <w:pPr>
        <w:jc w:val="center"/>
        <w:rPr>
          <w:rFonts w:ascii="Montserrat" w:hAnsi="Montserrat" w:cs="Tahoma"/>
        </w:rPr>
      </w:pPr>
    </w:p>
    <w:p w14:paraId="546F997D" w14:textId="77777777" w:rsidR="00941ED1" w:rsidRPr="005A5460" w:rsidRDefault="00941ED1" w:rsidP="00941ED1">
      <w:pPr>
        <w:jc w:val="right"/>
        <w:rPr>
          <w:rFonts w:ascii="Montserrat" w:hAnsi="Montserrat" w:cs="Tahoma"/>
        </w:rPr>
      </w:pPr>
      <w:r w:rsidRPr="005A5460">
        <w:rPr>
          <w:rFonts w:ascii="Montserrat" w:hAnsi="Montserrat" w:cs="Tahoma"/>
        </w:rPr>
        <w:t>Guadalajara Jalisco, a ___ de _____ del 2023.</w:t>
      </w:r>
    </w:p>
    <w:p w14:paraId="58604393" w14:textId="77777777" w:rsidR="00941ED1" w:rsidRPr="005A5460" w:rsidRDefault="00941ED1" w:rsidP="00941ED1">
      <w:pPr>
        <w:jc w:val="both"/>
        <w:rPr>
          <w:rFonts w:ascii="Montserrat" w:hAnsi="Montserrat" w:cs="Tahoma"/>
          <w:b/>
        </w:rPr>
      </w:pPr>
      <w:r w:rsidRPr="005A5460">
        <w:rPr>
          <w:rFonts w:ascii="Montserrat" w:hAnsi="Montserrat" w:cs="Tahoma"/>
          <w:b/>
        </w:rPr>
        <w:t>ORGANISMO PÚBLICO DESCENTRALIZADO</w:t>
      </w:r>
    </w:p>
    <w:p w14:paraId="000D3F37" w14:textId="77777777" w:rsidR="00941ED1" w:rsidRPr="005A5460" w:rsidRDefault="00941ED1" w:rsidP="00941ED1">
      <w:pPr>
        <w:jc w:val="both"/>
        <w:rPr>
          <w:rFonts w:ascii="Montserrat" w:hAnsi="Montserrat" w:cs="Tahoma"/>
          <w:b/>
        </w:rPr>
      </w:pPr>
      <w:r w:rsidRPr="005A5460">
        <w:rPr>
          <w:rFonts w:ascii="Montserrat" w:hAnsi="Montserrat" w:cs="Tahoma"/>
          <w:b/>
        </w:rPr>
        <w:t>SERVICIOS DE SALUD JALISCO</w:t>
      </w:r>
    </w:p>
    <w:p w14:paraId="173EC82C" w14:textId="77777777" w:rsidR="00941ED1" w:rsidRPr="005A5460" w:rsidRDefault="00941ED1" w:rsidP="00941ED1">
      <w:pPr>
        <w:jc w:val="both"/>
        <w:rPr>
          <w:rFonts w:ascii="Montserrat" w:hAnsi="Montserrat" w:cs="Tahoma"/>
        </w:rPr>
      </w:pPr>
      <w:r w:rsidRPr="005A5460">
        <w:rPr>
          <w:rFonts w:ascii="Montserrat" w:hAnsi="Montserrat" w:cs="Tahoma"/>
          <w:b/>
        </w:rPr>
        <w:t>PRESENTE.</w:t>
      </w:r>
    </w:p>
    <w:p w14:paraId="5E91F363" w14:textId="648E5CEB" w:rsidR="00941ED1" w:rsidRPr="005A5460" w:rsidRDefault="00941ED1" w:rsidP="00941ED1">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2032F554" w14:textId="77777777" w:rsidR="00941ED1" w:rsidRPr="005A5460" w:rsidRDefault="00941ED1" w:rsidP="00941ED1">
      <w:pPr>
        <w:jc w:val="right"/>
        <w:rPr>
          <w:rFonts w:ascii="Montserrat" w:hAnsi="Montserrat" w:cs="Tahoma"/>
          <w:b/>
        </w:rPr>
      </w:pPr>
      <w:r w:rsidRPr="005A5460">
        <w:rPr>
          <w:rFonts w:ascii="Montserrat" w:hAnsi="Montserrat" w:cs="Tahoma"/>
          <w:b/>
        </w:rPr>
        <w:t xml:space="preserve">Directora de Gestión Administrativa </w:t>
      </w:r>
    </w:p>
    <w:p w14:paraId="5DFA490B" w14:textId="77777777" w:rsidR="00941ED1" w:rsidRPr="005A5460" w:rsidRDefault="00941ED1" w:rsidP="00941ED1">
      <w:pPr>
        <w:jc w:val="right"/>
        <w:rPr>
          <w:rFonts w:ascii="Montserrat" w:hAnsi="Montserrat" w:cs="Tahoma"/>
          <w:b/>
        </w:rPr>
      </w:pPr>
      <w:r w:rsidRPr="005A5460">
        <w:rPr>
          <w:rFonts w:ascii="Montserrat" w:hAnsi="Montserrat" w:cs="Tahoma"/>
          <w:b/>
        </w:rPr>
        <w:t>del O.P.D. Servicios de Salud Jalisco.</w:t>
      </w:r>
    </w:p>
    <w:p w14:paraId="71C79B06" w14:textId="65D1074E" w:rsidR="00941ED1" w:rsidRPr="005A5460" w:rsidRDefault="00941ED1" w:rsidP="00941ED1"/>
    <w:p w14:paraId="2895BF8C" w14:textId="77777777" w:rsidR="00941ED1" w:rsidRPr="005A5460" w:rsidRDefault="00941ED1" w:rsidP="00941ED1">
      <w:pPr>
        <w:tabs>
          <w:tab w:val="left" w:pos="336"/>
        </w:tabs>
        <w:jc w:val="both"/>
        <w:rPr>
          <w:rFonts w:ascii="Montserrat" w:hAnsi="Montserrat"/>
        </w:rPr>
      </w:pPr>
      <w:r w:rsidRPr="005A5460">
        <w:rPr>
          <w:rFonts w:ascii="Montserrat" w:hAnsi="Montserrat"/>
        </w:rPr>
        <w:t>A nombre de mi representada manifiesto</w:t>
      </w:r>
      <w:r w:rsidRPr="005A5460">
        <w:rPr>
          <w:rFonts w:ascii="Montserrat" w:hAnsi="Montserrat" w:cs="Arial"/>
        </w:rPr>
        <w:t xml:space="preserve"> que</w:t>
      </w:r>
      <w:r w:rsidRPr="005A5460">
        <w:rPr>
          <w:rFonts w:ascii="Montserrat" w:hAnsi="Montserrat"/>
        </w:rPr>
        <w:t xml:space="preserve">, para dar cumplimiento a la normatividad en materia de combate a los actos de Corrupción, tengo pleno conocimiento de los alcances de dichas normas, </w:t>
      </w:r>
      <w:r w:rsidRPr="005A5460">
        <w:rPr>
          <w:rFonts w:ascii="Montserrat" w:hAnsi="Montserrat"/>
          <w:b/>
        </w:rPr>
        <w:t xml:space="preserve">me comprometo a </w:t>
      </w:r>
      <w:r w:rsidRPr="005A5460">
        <w:rPr>
          <w:rFonts w:ascii="Montserrat" w:hAnsi="Montserrat"/>
        </w:rPr>
        <w:t xml:space="preserve">practicar, instrumentar, promover, ejercer y aplicar una política de </w:t>
      </w:r>
      <w:r w:rsidRPr="005A5460">
        <w:rPr>
          <w:rFonts w:ascii="Montserrat" w:hAnsi="Montserrat"/>
          <w:b/>
        </w:rPr>
        <w:t>TOLERANCIA CERO</w:t>
      </w:r>
      <w:r w:rsidRPr="005A5460">
        <w:rPr>
          <w:rFonts w:ascii="Montserrat" w:hAnsi="Montserrat"/>
        </w:rPr>
        <w:t>, a cualesquiera de las conductas que impliquen o conlleven la comisión, omisión o tolerancia de forma personal o incluso por interpósita persona, las cuales se señalan a continuación de manera enunciativa más no limitativa:</w:t>
      </w:r>
    </w:p>
    <w:p w14:paraId="13E2292A" w14:textId="77777777" w:rsidR="00941ED1" w:rsidRPr="005A5460" w:rsidRDefault="00941ED1" w:rsidP="00941ED1">
      <w:pPr>
        <w:tabs>
          <w:tab w:val="left" w:pos="336"/>
        </w:tabs>
        <w:jc w:val="both"/>
        <w:rPr>
          <w:rFonts w:ascii="Montserrat" w:hAnsi="Montserrat"/>
        </w:rPr>
      </w:pPr>
    </w:p>
    <w:p w14:paraId="6651F8C9"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Cohecho.</w:t>
      </w:r>
    </w:p>
    <w:p w14:paraId="71C230A0"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 xml:space="preserve">Peculado </w:t>
      </w:r>
    </w:p>
    <w:p w14:paraId="41D062C3"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Desvío de Recursos.</w:t>
      </w:r>
    </w:p>
    <w:p w14:paraId="72699765"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Utilización indebida de Información.</w:t>
      </w:r>
    </w:p>
    <w:p w14:paraId="57E2059C"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Soborno.</w:t>
      </w:r>
    </w:p>
    <w:p w14:paraId="14FE1EB2"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Participación Ilícita en Procedimientos Administrativos.</w:t>
      </w:r>
    </w:p>
    <w:p w14:paraId="73EC5127"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Tráfico de Influencias.</w:t>
      </w:r>
    </w:p>
    <w:p w14:paraId="4BF231BD"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Presentación de Documentación o Información falsa.</w:t>
      </w:r>
    </w:p>
    <w:p w14:paraId="256B0125"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Colusión.</w:t>
      </w:r>
    </w:p>
    <w:p w14:paraId="1517A7FC" w14:textId="77777777" w:rsidR="00941ED1" w:rsidRPr="005A5460" w:rsidRDefault="00941ED1">
      <w:pPr>
        <w:pStyle w:val="Prrafodelista"/>
        <w:numPr>
          <w:ilvl w:val="0"/>
          <w:numId w:val="25"/>
        </w:numPr>
        <w:tabs>
          <w:tab w:val="left" w:pos="336"/>
        </w:tabs>
        <w:contextualSpacing/>
        <w:jc w:val="both"/>
        <w:rPr>
          <w:rFonts w:ascii="Montserrat" w:hAnsi="Montserrat"/>
        </w:rPr>
      </w:pPr>
      <w:r w:rsidRPr="005A5460">
        <w:rPr>
          <w:rFonts w:ascii="Montserrat" w:hAnsi="Montserrat"/>
        </w:rPr>
        <w:t>Contratación indebida de exservidores públicos.</w:t>
      </w:r>
    </w:p>
    <w:p w14:paraId="47942339" w14:textId="77777777" w:rsidR="00941ED1" w:rsidRPr="005A5460" w:rsidRDefault="00941ED1" w:rsidP="00941ED1">
      <w:pPr>
        <w:tabs>
          <w:tab w:val="left" w:pos="336"/>
        </w:tabs>
        <w:jc w:val="both"/>
        <w:rPr>
          <w:rFonts w:ascii="Montserrat" w:hAnsi="Montserrat"/>
        </w:rPr>
      </w:pPr>
    </w:p>
    <w:p w14:paraId="19180FC9" w14:textId="77777777" w:rsidR="00941ED1" w:rsidRPr="005A5460" w:rsidRDefault="00941ED1" w:rsidP="00941ED1">
      <w:pPr>
        <w:tabs>
          <w:tab w:val="left" w:pos="336"/>
        </w:tabs>
        <w:jc w:val="both"/>
        <w:rPr>
          <w:rFonts w:ascii="Montserrat" w:hAnsi="Montserrat"/>
        </w:rPr>
      </w:pPr>
      <w:r w:rsidRPr="005A5460">
        <w:rPr>
          <w:rFonts w:ascii="Montserrat" w:hAnsi="Montserrat"/>
        </w:rPr>
        <w:t>Asimismo, manifiesto que mi representada conoce el alcance de las conductas establecidas en los artículos 70, 71 y 72, así como de las sanciones de dichas conductas, mismas que se encuentran reguladas conforme a lo dispuesto en sus artículos 81 y 82, todos de la Ley General de Responsabilidades Administrativas y 60, fracción IV de la Ley de Adquisiciones, Arrendamientos y Servicios del Sector Público.</w:t>
      </w:r>
    </w:p>
    <w:p w14:paraId="4B224FD6" w14:textId="77777777" w:rsidR="00941ED1" w:rsidRPr="005A5460" w:rsidRDefault="00941ED1" w:rsidP="00941ED1">
      <w:pPr>
        <w:tabs>
          <w:tab w:val="left" w:pos="336"/>
        </w:tabs>
        <w:jc w:val="both"/>
        <w:rPr>
          <w:rFonts w:ascii="Montserrat" w:hAnsi="Montserrat"/>
        </w:rPr>
      </w:pPr>
    </w:p>
    <w:p w14:paraId="7E5D98F5" w14:textId="77777777" w:rsidR="00941ED1" w:rsidRPr="005A5460" w:rsidRDefault="00941ED1" w:rsidP="00941ED1">
      <w:pPr>
        <w:jc w:val="both"/>
        <w:rPr>
          <w:rFonts w:ascii="Montserrat" w:hAnsi="Montserrat"/>
        </w:rPr>
      </w:pPr>
    </w:p>
    <w:p w14:paraId="67C1F580" w14:textId="77777777" w:rsidR="00941ED1" w:rsidRPr="005A5460" w:rsidRDefault="00941ED1" w:rsidP="00941ED1">
      <w:pPr>
        <w:pStyle w:val="Piedepgina"/>
        <w:ind w:left="426" w:right="425"/>
        <w:jc w:val="center"/>
        <w:rPr>
          <w:rFonts w:ascii="Montserrat" w:hAnsi="Montserrat" w:cs="Tahoma"/>
          <w:lang w:val="de-LI"/>
        </w:rPr>
      </w:pPr>
      <w:r w:rsidRPr="005A5460">
        <w:rPr>
          <w:rFonts w:ascii="Montserrat" w:hAnsi="Montserrat" w:cs="Tahoma"/>
          <w:lang w:val="de-LI"/>
        </w:rPr>
        <w:t>A T E N T A M EN T E</w:t>
      </w:r>
    </w:p>
    <w:p w14:paraId="16F40B24" w14:textId="77777777" w:rsidR="00941ED1" w:rsidRPr="005A5460" w:rsidRDefault="00941ED1" w:rsidP="00941ED1">
      <w:pPr>
        <w:pStyle w:val="Piedepgina"/>
        <w:ind w:left="426" w:right="425"/>
        <w:jc w:val="center"/>
        <w:rPr>
          <w:rFonts w:ascii="Montserrat" w:hAnsi="Montserrat" w:cs="Tahoma"/>
          <w:lang w:val="de-LI"/>
        </w:rPr>
      </w:pPr>
    </w:p>
    <w:p w14:paraId="2B5C1D2D" w14:textId="77777777" w:rsidR="00941ED1" w:rsidRPr="005A5460" w:rsidRDefault="00941ED1" w:rsidP="00941ED1">
      <w:pPr>
        <w:pStyle w:val="Piedepgina"/>
        <w:ind w:left="426" w:right="425"/>
        <w:jc w:val="center"/>
        <w:rPr>
          <w:rFonts w:ascii="Montserrat" w:hAnsi="Montserrat" w:cs="Tahoma"/>
        </w:rPr>
      </w:pPr>
      <w:r w:rsidRPr="005A5460">
        <w:rPr>
          <w:rFonts w:ascii="Montserrat" w:hAnsi="Montserrat" w:cs="Tahoma"/>
        </w:rPr>
        <w:t>____________________</w:t>
      </w:r>
    </w:p>
    <w:p w14:paraId="07D80A90" w14:textId="77777777" w:rsidR="00941ED1" w:rsidRPr="005A5460" w:rsidRDefault="00941ED1" w:rsidP="00941ED1">
      <w:pPr>
        <w:ind w:left="426" w:right="425"/>
        <w:jc w:val="center"/>
        <w:rPr>
          <w:rFonts w:ascii="Montserrat" w:hAnsi="Montserrat" w:cs="Tahoma"/>
        </w:rPr>
      </w:pPr>
      <w:r w:rsidRPr="005A5460">
        <w:rPr>
          <w:rFonts w:ascii="Montserrat" w:hAnsi="Montserrat" w:cs="Tahoma"/>
        </w:rPr>
        <w:t>(Nombre y Firma del Representante Legal)</w:t>
      </w:r>
    </w:p>
    <w:p w14:paraId="1F123326" w14:textId="1840FD4B" w:rsidR="00941ED1" w:rsidRPr="005A5460" w:rsidRDefault="00941ED1" w:rsidP="00941ED1"/>
    <w:p w14:paraId="1041DA79" w14:textId="49671E96" w:rsidR="00941ED1" w:rsidRPr="005A5460" w:rsidRDefault="00941ED1" w:rsidP="00941ED1"/>
    <w:p w14:paraId="140D370A" w14:textId="74F6F959" w:rsidR="00941ED1" w:rsidRPr="005A5460" w:rsidRDefault="00941ED1" w:rsidP="00941ED1"/>
    <w:p w14:paraId="06293E75" w14:textId="774DBED4" w:rsidR="00941ED1" w:rsidRPr="005A5460" w:rsidRDefault="00941ED1" w:rsidP="00941ED1"/>
    <w:p w14:paraId="6ECE03C6" w14:textId="7853A1A6" w:rsidR="009640AD" w:rsidRPr="009640AD" w:rsidRDefault="009640AD" w:rsidP="009640AD">
      <w:pPr>
        <w:pStyle w:val="Ttulo1"/>
        <w:jc w:val="both"/>
        <w:rPr>
          <w:rFonts w:ascii="Montserrat" w:hAnsi="Montserrat"/>
          <w:sz w:val="20"/>
        </w:rPr>
      </w:pPr>
      <w:r>
        <w:rPr>
          <w:rFonts w:ascii="Montserrat" w:hAnsi="Montserrat"/>
        </w:rPr>
        <w:br w:type="page"/>
      </w:r>
      <w:bookmarkStart w:id="36" w:name="_Toc116653559"/>
      <w:r>
        <w:rPr>
          <w:rFonts w:ascii="Montserrat" w:hAnsi="Montserrat"/>
          <w:szCs w:val="24"/>
        </w:rPr>
        <w:t xml:space="preserve">ANEXO </w:t>
      </w:r>
      <w:r w:rsidRPr="009640AD">
        <w:rPr>
          <w:rFonts w:ascii="Montserrat" w:hAnsi="Montserrat"/>
          <w:szCs w:val="24"/>
        </w:rPr>
        <w:t>1</w:t>
      </w:r>
      <w:r>
        <w:rPr>
          <w:rFonts w:ascii="Montserrat" w:hAnsi="Montserrat"/>
          <w:szCs w:val="24"/>
        </w:rPr>
        <w:t>4</w:t>
      </w:r>
      <w:r w:rsidRPr="009640AD">
        <w:rPr>
          <w:rFonts w:ascii="Montserrat" w:hAnsi="Montserrat"/>
          <w:szCs w:val="24"/>
        </w:rPr>
        <w:t>. Manifiesto que deberán presentar los licitantes que participen en los procedimientos de contratación internacional, para dar cumplimiento a lo dispuesto por las reglas 5.3 y 6.3, de 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w:t>
      </w:r>
      <w:bookmarkEnd w:id="36"/>
    </w:p>
    <w:p w14:paraId="7073B5CB" w14:textId="77777777" w:rsidR="009640AD" w:rsidRPr="009640AD" w:rsidRDefault="009640AD" w:rsidP="009640AD">
      <w:pPr>
        <w:ind w:right="140"/>
        <w:jc w:val="right"/>
        <w:rPr>
          <w:rFonts w:ascii="Montserrat" w:eastAsia="Century Gothic" w:hAnsi="Montserrat" w:cs="Tahoma"/>
          <w:color w:val="000000"/>
        </w:rPr>
      </w:pPr>
    </w:p>
    <w:p w14:paraId="2212181F" w14:textId="77777777" w:rsidR="009640AD" w:rsidRPr="009640AD" w:rsidRDefault="009640AD" w:rsidP="009640AD">
      <w:pPr>
        <w:ind w:right="140"/>
        <w:jc w:val="right"/>
        <w:rPr>
          <w:rFonts w:ascii="Montserrat" w:hAnsi="Montserrat" w:cs="Tahoma"/>
        </w:rPr>
      </w:pPr>
      <w:r w:rsidRPr="009640AD">
        <w:rPr>
          <w:rFonts w:ascii="Montserrat" w:eastAsia="Century Gothic" w:hAnsi="Montserrat" w:cs="Tahoma"/>
          <w:color w:val="000000"/>
        </w:rPr>
        <w:t xml:space="preserve">Guadalajara Jalisco, a ___ de ___ del </w:t>
      </w:r>
      <w:r w:rsidRPr="009640AD">
        <w:rPr>
          <w:rFonts w:ascii="Montserrat" w:hAnsi="Montserrat" w:cs="Tahoma"/>
        </w:rPr>
        <w:t>2023</w:t>
      </w:r>
      <w:r w:rsidRPr="009640AD">
        <w:rPr>
          <w:rFonts w:ascii="Montserrat" w:eastAsia="Century Gothic" w:hAnsi="Montserrat" w:cs="Tahoma"/>
          <w:color w:val="000000"/>
        </w:rPr>
        <w:t>.</w:t>
      </w:r>
    </w:p>
    <w:p w14:paraId="2B341BFA" w14:textId="77777777" w:rsidR="009640AD" w:rsidRPr="009640AD" w:rsidRDefault="009640AD" w:rsidP="009640AD">
      <w:pPr>
        <w:ind w:right="140" w:hanging="142"/>
        <w:jc w:val="right"/>
        <w:rPr>
          <w:rFonts w:ascii="Montserrat" w:hAnsi="Montserrat" w:cs="Tahoma"/>
        </w:rPr>
      </w:pPr>
      <w:r w:rsidRPr="009640AD">
        <w:rPr>
          <w:rFonts w:ascii="Montserrat" w:eastAsia="Century Gothic" w:hAnsi="Montserrat" w:cs="Tahoma"/>
          <w:color w:val="000000"/>
        </w:rPr>
        <w:t xml:space="preserve"> </w:t>
      </w:r>
    </w:p>
    <w:p w14:paraId="092220F0" w14:textId="77777777" w:rsidR="009640AD" w:rsidRPr="009640AD" w:rsidRDefault="009640AD" w:rsidP="009640AD">
      <w:pPr>
        <w:ind w:right="140"/>
        <w:jc w:val="both"/>
        <w:rPr>
          <w:rFonts w:ascii="Montserrat" w:hAnsi="Montserrat" w:cs="Tahoma"/>
          <w:b/>
        </w:rPr>
      </w:pPr>
      <w:r w:rsidRPr="009640AD">
        <w:rPr>
          <w:rFonts w:ascii="Montserrat" w:hAnsi="Montserrat" w:cs="Tahoma"/>
          <w:b/>
        </w:rPr>
        <w:t>ORGANISMO PÚBLICO DESCENTRALIZADO</w:t>
      </w:r>
    </w:p>
    <w:p w14:paraId="7D5645DD" w14:textId="77777777" w:rsidR="009640AD" w:rsidRPr="009640AD" w:rsidRDefault="009640AD" w:rsidP="009640AD">
      <w:pPr>
        <w:ind w:right="140"/>
        <w:jc w:val="both"/>
        <w:rPr>
          <w:rFonts w:ascii="Montserrat" w:hAnsi="Montserrat" w:cs="Tahoma"/>
          <w:b/>
        </w:rPr>
      </w:pPr>
      <w:r w:rsidRPr="009640AD">
        <w:rPr>
          <w:rFonts w:ascii="Montserrat" w:hAnsi="Montserrat" w:cs="Tahoma"/>
          <w:b/>
        </w:rPr>
        <w:t>SERVICIOS DE SALUD JALISCO</w:t>
      </w:r>
    </w:p>
    <w:p w14:paraId="71C335B4" w14:textId="77777777" w:rsidR="009640AD" w:rsidRPr="009640AD" w:rsidRDefault="009640AD" w:rsidP="009640AD">
      <w:pPr>
        <w:ind w:right="140"/>
        <w:jc w:val="both"/>
        <w:rPr>
          <w:rFonts w:ascii="Montserrat" w:hAnsi="Montserrat" w:cs="Tahoma"/>
        </w:rPr>
      </w:pPr>
      <w:r w:rsidRPr="009640AD">
        <w:rPr>
          <w:rFonts w:ascii="Montserrat" w:eastAsia="Arial" w:hAnsi="Montserrat" w:cs="Tahoma"/>
          <w:b/>
          <w:color w:val="000000"/>
        </w:rPr>
        <w:t>PRESENTE.</w:t>
      </w:r>
    </w:p>
    <w:p w14:paraId="68F0357F" w14:textId="77777777" w:rsidR="009640AD" w:rsidRPr="009640AD" w:rsidRDefault="009640AD" w:rsidP="009640AD">
      <w:pPr>
        <w:ind w:right="140"/>
        <w:jc w:val="right"/>
        <w:rPr>
          <w:rFonts w:ascii="Montserrat" w:eastAsia="Arial" w:hAnsi="Montserrat" w:cs="Tahoma"/>
          <w:b/>
          <w:color w:val="000000"/>
        </w:rPr>
      </w:pPr>
      <w:r w:rsidRPr="009640AD">
        <w:rPr>
          <w:rFonts w:ascii="Montserrat" w:eastAsia="Arial" w:hAnsi="Montserrat" w:cs="Tahoma"/>
          <w:b/>
          <w:color w:val="000000"/>
        </w:rPr>
        <w:t xml:space="preserve">AT’N: Lic. Maribel Becerra Bañuelos </w:t>
      </w:r>
    </w:p>
    <w:p w14:paraId="624133C2" w14:textId="77777777" w:rsidR="009640AD" w:rsidRPr="009640AD" w:rsidRDefault="009640AD" w:rsidP="009640AD">
      <w:pPr>
        <w:widowControl w:val="0"/>
        <w:autoSpaceDE w:val="0"/>
        <w:autoSpaceDN w:val="0"/>
        <w:jc w:val="right"/>
        <w:rPr>
          <w:rFonts w:ascii="Montserrat" w:eastAsia="Arial" w:hAnsi="Montserrat" w:cs="Tahoma"/>
          <w:b/>
          <w:color w:val="000000"/>
        </w:rPr>
      </w:pPr>
      <w:r w:rsidRPr="009640AD">
        <w:rPr>
          <w:rFonts w:ascii="Montserrat" w:eastAsia="Arial" w:hAnsi="Montserrat" w:cs="Tahoma"/>
          <w:b/>
          <w:color w:val="000000"/>
        </w:rPr>
        <w:t xml:space="preserve">Directora de Gestión Administrativa </w:t>
      </w:r>
    </w:p>
    <w:p w14:paraId="7A6B8585" w14:textId="77777777" w:rsidR="009640AD" w:rsidRPr="009640AD" w:rsidRDefault="009640AD" w:rsidP="009640AD">
      <w:pPr>
        <w:jc w:val="right"/>
        <w:rPr>
          <w:rFonts w:ascii="Montserrat" w:eastAsia="Arial" w:hAnsi="Montserrat" w:cs="Tahoma"/>
          <w:b/>
          <w:color w:val="000000"/>
        </w:rPr>
      </w:pPr>
      <w:r w:rsidRPr="009640AD">
        <w:rPr>
          <w:rFonts w:ascii="Montserrat" w:eastAsia="Arial" w:hAnsi="Montserrat" w:cs="Tahoma"/>
          <w:b/>
          <w:color w:val="000000"/>
        </w:rPr>
        <w:t>del O.P.D. Servicios de Salud Jalisco.</w:t>
      </w:r>
    </w:p>
    <w:p w14:paraId="09EE3CAD" w14:textId="77777777" w:rsidR="009640AD" w:rsidRPr="009640AD" w:rsidRDefault="009640AD" w:rsidP="009640AD">
      <w:pPr>
        <w:jc w:val="both"/>
        <w:rPr>
          <w:rFonts w:ascii="Montserrat" w:hAnsi="Montserrat" w:cs="Tahoma"/>
        </w:rPr>
      </w:pPr>
    </w:p>
    <w:p w14:paraId="139A67FB" w14:textId="77777777" w:rsidR="009640AD" w:rsidRPr="009640AD" w:rsidRDefault="009640AD" w:rsidP="009640AD">
      <w:pPr>
        <w:jc w:val="both"/>
        <w:rPr>
          <w:rFonts w:ascii="Montserrat" w:hAnsi="Montserrat" w:cs="Tahoma"/>
        </w:rPr>
      </w:pPr>
    </w:p>
    <w:p w14:paraId="2593C554" w14:textId="77777777" w:rsidR="009640AD" w:rsidRPr="009640AD" w:rsidRDefault="009640AD" w:rsidP="009640AD">
      <w:pPr>
        <w:jc w:val="both"/>
        <w:rPr>
          <w:rFonts w:ascii="Montserrat" w:hAnsi="Montserrat" w:cs="Tahoma"/>
        </w:rPr>
      </w:pPr>
      <w:r w:rsidRPr="009640AD">
        <w:rPr>
          <w:rFonts w:ascii="Montserrat" w:hAnsi="Montserrat" w:cs="Tahoma"/>
        </w:rPr>
        <w:t>ME REFIERO AL PROCEDIMIENTO _______(1)___________ NO. __(2)____ EN EL QUE MI REPRESENTADA, LA EMPRESA _______________(3)___________________ PARTICIPA A TRAVÉS DE LA PRESENTE PROPUESTA.</w:t>
      </w:r>
    </w:p>
    <w:p w14:paraId="3105E362" w14:textId="77777777" w:rsidR="009640AD" w:rsidRPr="009640AD" w:rsidRDefault="009640AD" w:rsidP="009640AD">
      <w:pPr>
        <w:jc w:val="both"/>
        <w:rPr>
          <w:rFonts w:ascii="Montserrat" w:hAnsi="Montserrat" w:cs="Tahoma"/>
        </w:rPr>
      </w:pPr>
      <w:r w:rsidRPr="009640AD">
        <w:rPr>
          <w:rFonts w:ascii="Montserrat" w:hAnsi="Montserrat" w:cs="Tahoma"/>
        </w:rPr>
        <w:t>SOBRE EL PARTICULAR, Y EN LOS TÉRMINOS DE LO PREVISTO EN LAS “REGLAS PARA LA APLICACIÓN DEL MARGEN DE PREFERENCIA EN EL PRECIO DE LOS BIENES DE ORIGEN NACIONAL, RESPECTO DEL PRECIO DE LOS BIENES DE IMPORTACIÓN, EN LOS PROCEDIMIENTOS DE CONTRATACIÓN DE CARÁCTER INTERNACIONAL ABIERTO QUE REALIZAN LAS DEPENDENCIAS Y ENTIDADES DE LA ADMINISTRACIÓN PÚBLICA FEDERAL”, EL QUE SUSCRIBE, DECLARA BAJO PROTESTA DE DECIR VERDAD QUE, EN EL SUPUESTO DE QUE ME SEA ADJUDICADO EL CONTRATO RESPECTIVO, LA TOTALIDAD DE LOS BIENES QUE OFERTO EN DICHA PROPUESTA Y SUMINISTRARÉ, BAJO LA PARTIDA ____(4)______, SERÁ(N) PRODUCIDO(S)EN LOS ESTADOS UNIDOS MEXICANOS Y CONTARÁ(N) CON UN PORCENTAJE DE CONTENIDO NACIONAL DE CUANDO MENOS EL 65%, O __(5)___% COMO CASO DE EXCEPCIÓN.</w:t>
      </w:r>
    </w:p>
    <w:p w14:paraId="49F10576" w14:textId="77777777" w:rsidR="009640AD" w:rsidRPr="009640AD" w:rsidRDefault="009640AD" w:rsidP="009640AD">
      <w:pPr>
        <w:jc w:val="both"/>
        <w:rPr>
          <w:rFonts w:ascii="Montserrat" w:hAnsi="Montserrat" w:cs="Tahoma"/>
        </w:rPr>
      </w:pPr>
      <w:r w:rsidRPr="009640AD">
        <w:rPr>
          <w:rFonts w:ascii="Montserrat" w:hAnsi="Montserrat" w:cs="Tahoma"/>
        </w:rPr>
        <w:t xml:space="preserve">DE IGUAL FORMA MANIFIESTO BAJO PROTESTA DE DECIR VERDAD, QUE TENGO CONOCIMIENTO DE LO PREVISTO EN EL ARTÍCULO </w:t>
      </w:r>
      <w:r w:rsidRPr="009640AD">
        <w:rPr>
          <w:rFonts w:ascii="Montserrat" w:hAnsi="Montserrat" w:cs="Tahoma"/>
          <w:b/>
        </w:rPr>
        <w:t>57</w:t>
      </w:r>
      <w:r w:rsidRPr="009640AD">
        <w:rPr>
          <w:rFonts w:ascii="Montserrat" w:hAnsi="Montserrat" w:cs="Tahoma"/>
        </w:rPr>
        <w:t xml:space="preserve"> DE LA LEY DE ADQUISICIONES, ARRENDAMIENTOS Y SERVICIOS DEL SECTOR PÚBLICO. EN ESTE SENTIDO, ME COMPROMETO, EN CASO DE SER REQUERIDO, A ACEPTAR UNA VERIFICACIÓN DEL CUMPLIMIENTO DE LOS REQUISITOS SOBRE EL CONTENIDO NACIONAL DE LOS BIENES AQUÍ OFERTADOS, A TRAVÉS DE LA EXHIBICIÓN DE LA INFORMACIÓN DOCUMENTAL CORRESPONDIENTE Y/O A TRAVÉS DE UNA INSPECCIÓN FÍSICA DE LA PLANTA INDUSTRIAL EN LA QUE SE PRODUCEN LOS BIENES, CONSERVANDO DICHA INFORMACIÓN POR TRES AÑOS A PARTIR DE LA ENTREGA DE LOS BIENES A LA CONVOCANTE.</w:t>
      </w:r>
    </w:p>
    <w:p w14:paraId="12A79198" w14:textId="77777777" w:rsidR="009640AD" w:rsidRDefault="009640AD" w:rsidP="009640AD">
      <w:pPr>
        <w:jc w:val="center"/>
        <w:rPr>
          <w:rFonts w:ascii="Montserrat" w:hAnsi="Montserrat" w:cs="Tahoma"/>
          <w:spacing w:val="84"/>
        </w:rPr>
      </w:pPr>
    </w:p>
    <w:p w14:paraId="45CD48F3" w14:textId="77777777" w:rsidR="009640AD" w:rsidRDefault="009640AD" w:rsidP="009640AD">
      <w:pPr>
        <w:jc w:val="center"/>
        <w:rPr>
          <w:rFonts w:ascii="Montserrat" w:hAnsi="Montserrat" w:cs="Tahoma"/>
          <w:spacing w:val="84"/>
        </w:rPr>
      </w:pPr>
    </w:p>
    <w:p w14:paraId="3E6B580F" w14:textId="418927EB" w:rsidR="009640AD" w:rsidRPr="009640AD" w:rsidRDefault="009640AD" w:rsidP="009640AD">
      <w:pPr>
        <w:jc w:val="center"/>
        <w:rPr>
          <w:rFonts w:ascii="Montserrat" w:hAnsi="Montserrat" w:cs="Tahoma"/>
        </w:rPr>
      </w:pPr>
      <w:r w:rsidRPr="009640AD">
        <w:rPr>
          <w:rFonts w:ascii="Montserrat" w:hAnsi="Montserrat" w:cs="Tahoma"/>
          <w:spacing w:val="84"/>
        </w:rPr>
        <w:t>ATENTAMENTE</w:t>
      </w:r>
    </w:p>
    <w:p w14:paraId="371E0946" w14:textId="77777777" w:rsidR="009640AD" w:rsidRDefault="009640AD" w:rsidP="009640AD">
      <w:pPr>
        <w:spacing w:after="101"/>
        <w:jc w:val="center"/>
        <w:rPr>
          <w:rFonts w:ascii="Montserrat" w:hAnsi="Montserrat" w:cs="Tahoma"/>
        </w:rPr>
      </w:pPr>
    </w:p>
    <w:p w14:paraId="5E7902AF" w14:textId="77777777" w:rsidR="009640AD" w:rsidRPr="009640AD" w:rsidRDefault="009640AD" w:rsidP="009640AD">
      <w:pPr>
        <w:spacing w:after="101"/>
        <w:jc w:val="center"/>
        <w:rPr>
          <w:rFonts w:ascii="Montserrat" w:hAnsi="Montserrat" w:cs="Tahoma"/>
        </w:rPr>
      </w:pPr>
    </w:p>
    <w:p w14:paraId="16568365" w14:textId="77777777" w:rsidR="009640AD" w:rsidRPr="009640AD" w:rsidRDefault="009640AD" w:rsidP="009640AD">
      <w:pPr>
        <w:spacing w:after="101"/>
        <w:jc w:val="center"/>
        <w:rPr>
          <w:rFonts w:ascii="Montserrat" w:hAnsi="Montserrat" w:cs="Tahoma"/>
        </w:rPr>
      </w:pPr>
      <w:r w:rsidRPr="009640AD">
        <w:rPr>
          <w:rFonts w:ascii="Montserrat" w:hAnsi="Montserrat" w:cs="Tahoma"/>
        </w:rPr>
        <w:t>______________(6)_____________</w:t>
      </w:r>
    </w:p>
    <w:p w14:paraId="0FFB7FAD" w14:textId="77777777" w:rsidR="009640AD" w:rsidRDefault="009640AD" w:rsidP="009640AD">
      <w:pPr>
        <w:jc w:val="both"/>
        <w:rPr>
          <w:rFonts w:ascii="Montserrat" w:hAnsi="Montserrat" w:cs="Tahoma"/>
        </w:rPr>
      </w:pPr>
    </w:p>
    <w:p w14:paraId="48AE1562" w14:textId="77777777" w:rsidR="009640AD" w:rsidRDefault="009640AD" w:rsidP="009640AD">
      <w:pPr>
        <w:jc w:val="both"/>
        <w:rPr>
          <w:rFonts w:ascii="Montserrat" w:hAnsi="Montserrat" w:cs="Tahoma"/>
        </w:rPr>
      </w:pPr>
    </w:p>
    <w:p w14:paraId="4CEBB3FB" w14:textId="77777777" w:rsidR="009640AD" w:rsidRDefault="009640AD" w:rsidP="009640AD">
      <w:pPr>
        <w:jc w:val="both"/>
        <w:rPr>
          <w:rFonts w:ascii="Montserrat" w:hAnsi="Montserrat" w:cs="Tahoma"/>
        </w:rPr>
      </w:pPr>
    </w:p>
    <w:p w14:paraId="6DC80EEC" w14:textId="77777777" w:rsidR="009640AD" w:rsidRDefault="009640AD" w:rsidP="009640AD">
      <w:pPr>
        <w:jc w:val="both"/>
        <w:rPr>
          <w:rFonts w:ascii="Montserrat" w:hAnsi="Montserrat" w:cs="Tahoma"/>
        </w:rPr>
      </w:pPr>
    </w:p>
    <w:p w14:paraId="7B310706" w14:textId="77777777" w:rsidR="009640AD" w:rsidRPr="009640AD" w:rsidRDefault="009640AD" w:rsidP="009640AD">
      <w:pPr>
        <w:jc w:val="both"/>
        <w:rPr>
          <w:rFonts w:ascii="Montserrat" w:hAnsi="Montserrat" w:cs="Tahoma"/>
        </w:rPr>
      </w:pPr>
    </w:p>
    <w:p w14:paraId="3E5DDC5A" w14:textId="77777777" w:rsidR="009640AD" w:rsidRPr="009640AD" w:rsidRDefault="009640AD" w:rsidP="009640AD">
      <w:pPr>
        <w:jc w:val="both"/>
        <w:rPr>
          <w:rFonts w:ascii="Montserrat" w:hAnsi="Montserrat" w:cs="Tahoma"/>
        </w:rPr>
      </w:pPr>
    </w:p>
    <w:tbl>
      <w:tblPr>
        <w:tblW w:w="8712" w:type="dxa"/>
        <w:jc w:val="center"/>
        <w:tblLayout w:type="fixed"/>
        <w:tblCellMar>
          <w:left w:w="72" w:type="dxa"/>
          <w:right w:w="72" w:type="dxa"/>
        </w:tblCellMar>
        <w:tblLook w:val="0000" w:firstRow="0" w:lastRow="0" w:firstColumn="0" w:lastColumn="0" w:noHBand="0" w:noVBand="0"/>
      </w:tblPr>
      <w:tblGrid>
        <w:gridCol w:w="1266"/>
        <w:gridCol w:w="7446"/>
      </w:tblGrid>
      <w:tr w:rsidR="009640AD" w:rsidRPr="009640AD" w14:paraId="7D9487F1"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shd w:val="clear" w:color="C0C0C0" w:fill="000000"/>
            <w:noWrap/>
          </w:tcPr>
          <w:p w14:paraId="31DB2DA1" w14:textId="77777777" w:rsidR="009640AD" w:rsidRPr="009640AD" w:rsidRDefault="009640AD" w:rsidP="000E3CAD">
            <w:pPr>
              <w:jc w:val="center"/>
              <w:rPr>
                <w:rFonts w:ascii="Montserrat" w:hAnsi="Montserrat" w:cs="Tahoma"/>
                <w:b/>
                <w:color w:val="FFFFFF"/>
              </w:rPr>
            </w:pPr>
            <w:r w:rsidRPr="009640AD">
              <w:rPr>
                <w:rFonts w:ascii="Montserrat" w:hAnsi="Montserrat" w:cs="Tahoma"/>
                <w:b/>
                <w:color w:val="FFFFFF"/>
              </w:rPr>
              <w:t>NUMERO</w:t>
            </w:r>
          </w:p>
        </w:tc>
        <w:tc>
          <w:tcPr>
            <w:tcW w:w="7446" w:type="dxa"/>
            <w:tcBorders>
              <w:top w:val="single" w:sz="6" w:space="0" w:color="auto"/>
              <w:left w:val="single" w:sz="6" w:space="0" w:color="auto"/>
              <w:bottom w:val="single" w:sz="6" w:space="0" w:color="auto"/>
              <w:right w:val="single" w:sz="6" w:space="0" w:color="auto"/>
            </w:tcBorders>
            <w:shd w:val="clear" w:color="C0C0C0" w:fill="000000"/>
          </w:tcPr>
          <w:p w14:paraId="40725786" w14:textId="77777777" w:rsidR="009640AD" w:rsidRPr="009640AD" w:rsidRDefault="009640AD" w:rsidP="000E3CAD">
            <w:pPr>
              <w:jc w:val="center"/>
              <w:rPr>
                <w:rFonts w:ascii="Montserrat" w:hAnsi="Montserrat" w:cs="Tahoma"/>
                <w:b/>
                <w:color w:val="FFFFFF"/>
              </w:rPr>
            </w:pPr>
            <w:r w:rsidRPr="009640AD">
              <w:rPr>
                <w:rFonts w:ascii="Montserrat" w:hAnsi="Montserrat" w:cs="Tahoma"/>
                <w:b/>
                <w:color w:val="FFFFFF"/>
              </w:rPr>
              <w:t>DESCRIPCION</w:t>
            </w:r>
          </w:p>
        </w:tc>
      </w:tr>
      <w:tr w:rsidR="009640AD" w:rsidRPr="009640AD" w14:paraId="24E31ED0"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463027B4" w14:textId="77777777" w:rsidR="009640AD" w:rsidRPr="009640AD" w:rsidRDefault="009640AD" w:rsidP="000E3CAD">
            <w:pPr>
              <w:jc w:val="center"/>
              <w:rPr>
                <w:rFonts w:ascii="Montserrat" w:hAnsi="Montserrat" w:cs="Tahoma"/>
              </w:rPr>
            </w:pPr>
            <w:r w:rsidRPr="009640AD">
              <w:rPr>
                <w:rFonts w:ascii="Montserrat" w:hAnsi="Montserrat" w:cs="Tahoma"/>
              </w:rPr>
              <w:t>1</w:t>
            </w:r>
          </w:p>
        </w:tc>
        <w:tc>
          <w:tcPr>
            <w:tcW w:w="7446" w:type="dxa"/>
            <w:tcBorders>
              <w:top w:val="single" w:sz="6" w:space="0" w:color="auto"/>
              <w:left w:val="single" w:sz="6" w:space="0" w:color="auto"/>
              <w:bottom w:val="single" w:sz="6" w:space="0" w:color="auto"/>
              <w:right w:val="single" w:sz="6" w:space="0" w:color="auto"/>
            </w:tcBorders>
          </w:tcPr>
          <w:p w14:paraId="407007AC" w14:textId="77777777" w:rsidR="009640AD" w:rsidRPr="009640AD" w:rsidRDefault="009640AD" w:rsidP="000E3CAD">
            <w:pPr>
              <w:jc w:val="both"/>
              <w:rPr>
                <w:rFonts w:ascii="Montserrat" w:hAnsi="Montserrat" w:cs="Tahoma"/>
              </w:rPr>
            </w:pPr>
            <w:r w:rsidRPr="009640AD">
              <w:rPr>
                <w:rFonts w:ascii="Montserrat" w:hAnsi="Montserrat" w:cs="Tahoma"/>
              </w:rPr>
              <w:t>Precisar el procedimiento de contratación de que se trate, licitación pública o invitación a cuando menos tres personas.</w:t>
            </w:r>
          </w:p>
        </w:tc>
      </w:tr>
      <w:tr w:rsidR="009640AD" w:rsidRPr="009640AD" w14:paraId="7B169A5B"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3821D66C" w14:textId="77777777" w:rsidR="009640AD" w:rsidRPr="009640AD" w:rsidRDefault="009640AD" w:rsidP="000E3CAD">
            <w:pPr>
              <w:jc w:val="center"/>
              <w:rPr>
                <w:rFonts w:ascii="Montserrat" w:hAnsi="Montserrat" w:cs="Tahoma"/>
              </w:rPr>
            </w:pPr>
            <w:r w:rsidRPr="009640AD">
              <w:rPr>
                <w:rFonts w:ascii="Montserrat" w:hAnsi="Montserrat" w:cs="Tahoma"/>
              </w:rPr>
              <w:t>2</w:t>
            </w:r>
          </w:p>
        </w:tc>
        <w:tc>
          <w:tcPr>
            <w:tcW w:w="7446" w:type="dxa"/>
            <w:tcBorders>
              <w:top w:val="single" w:sz="6" w:space="0" w:color="auto"/>
              <w:left w:val="single" w:sz="6" w:space="0" w:color="auto"/>
              <w:bottom w:val="single" w:sz="6" w:space="0" w:color="auto"/>
              <w:right w:val="single" w:sz="6" w:space="0" w:color="auto"/>
            </w:tcBorders>
          </w:tcPr>
          <w:p w14:paraId="052BC44E" w14:textId="77777777" w:rsidR="009640AD" w:rsidRPr="009640AD" w:rsidRDefault="009640AD" w:rsidP="000E3CAD">
            <w:pPr>
              <w:jc w:val="both"/>
              <w:rPr>
                <w:rFonts w:ascii="Montserrat" w:hAnsi="Montserrat" w:cs="Tahoma"/>
              </w:rPr>
            </w:pPr>
            <w:r w:rsidRPr="009640AD">
              <w:rPr>
                <w:rFonts w:ascii="Montserrat" w:hAnsi="Montserrat" w:cs="Tahoma"/>
              </w:rPr>
              <w:t>Indicar el número respectivo.</w:t>
            </w:r>
          </w:p>
        </w:tc>
      </w:tr>
      <w:tr w:rsidR="009640AD" w:rsidRPr="009640AD" w14:paraId="34CB598F"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2D2C93D7" w14:textId="77777777" w:rsidR="009640AD" w:rsidRPr="009640AD" w:rsidRDefault="009640AD" w:rsidP="000E3CAD">
            <w:pPr>
              <w:jc w:val="center"/>
              <w:rPr>
                <w:rFonts w:ascii="Montserrat" w:hAnsi="Montserrat" w:cs="Tahoma"/>
              </w:rPr>
            </w:pPr>
            <w:r w:rsidRPr="009640AD">
              <w:rPr>
                <w:rFonts w:ascii="Montserrat" w:hAnsi="Montserrat" w:cs="Tahoma"/>
              </w:rPr>
              <w:t>3</w:t>
            </w:r>
          </w:p>
        </w:tc>
        <w:tc>
          <w:tcPr>
            <w:tcW w:w="7446" w:type="dxa"/>
            <w:tcBorders>
              <w:top w:val="single" w:sz="6" w:space="0" w:color="auto"/>
              <w:left w:val="single" w:sz="6" w:space="0" w:color="auto"/>
              <w:bottom w:val="single" w:sz="6" w:space="0" w:color="auto"/>
              <w:right w:val="single" w:sz="6" w:space="0" w:color="auto"/>
            </w:tcBorders>
          </w:tcPr>
          <w:p w14:paraId="22305F79" w14:textId="77777777" w:rsidR="009640AD" w:rsidRPr="009640AD" w:rsidRDefault="009640AD" w:rsidP="000E3CAD">
            <w:pPr>
              <w:jc w:val="both"/>
              <w:rPr>
                <w:rFonts w:ascii="Montserrat" w:hAnsi="Montserrat" w:cs="Tahoma"/>
              </w:rPr>
            </w:pPr>
            <w:r w:rsidRPr="009640AD">
              <w:rPr>
                <w:rFonts w:ascii="Montserrat" w:hAnsi="Montserrat" w:cs="Tahoma"/>
              </w:rPr>
              <w:t>Citar el nombre o razón social o denominación de la empresa Licitante.</w:t>
            </w:r>
          </w:p>
        </w:tc>
      </w:tr>
      <w:tr w:rsidR="009640AD" w:rsidRPr="009640AD" w14:paraId="043260D0"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78378A0E" w14:textId="77777777" w:rsidR="009640AD" w:rsidRPr="009640AD" w:rsidRDefault="009640AD" w:rsidP="000E3CAD">
            <w:pPr>
              <w:jc w:val="center"/>
              <w:rPr>
                <w:rFonts w:ascii="Montserrat" w:hAnsi="Montserrat" w:cs="Tahoma"/>
              </w:rPr>
            </w:pPr>
            <w:r w:rsidRPr="009640AD">
              <w:rPr>
                <w:rFonts w:ascii="Montserrat" w:hAnsi="Montserrat" w:cs="Tahoma"/>
              </w:rPr>
              <w:t>4</w:t>
            </w:r>
          </w:p>
        </w:tc>
        <w:tc>
          <w:tcPr>
            <w:tcW w:w="7446" w:type="dxa"/>
            <w:tcBorders>
              <w:top w:val="single" w:sz="6" w:space="0" w:color="auto"/>
              <w:left w:val="single" w:sz="6" w:space="0" w:color="auto"/>
              <w:bottom w:val="single" w:sz="6" w:space="0" w:color="auto"/>
              <w:right w:val="single" w:sz="6" w:space="0" w:color="auto"/>
            </w:tcBorders>
          </w:tcPr>
          <w:p w14:paraId="05B82364" w14:textId="77777777" w:rsidR="009640AD" w:rsidRPr="009640AD" w:rsidRDefault="009640AD" w:rsidP="000E3CAD">
            <w:pPr>
              <w:jc w:val="both"/>
              <w:rPr>
                <w:rFonts w:ascii="Montserrat" w:hAnsi="Montserrat" w:cs="Tahoma"/>
              </w:rPr>
            </w:pPr>
            <w:r w:rsidRPr="009640AD">
              <w:rPr>
                <w:rFonts w:ascii="Montserrat" w:hAnsi="Montserrat" w:cs="Tahoma"/>
              </w:rPr>
              <w:t>Señalar el número de partida que corresponda.</w:t>
            </w:r>
          </w:p>
        </w:tc>
      </w:tr>
      <w:tr w:rsidR="009640AD" w:rsidRPr="009640AD" w14:paraId="276B1D67"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1BB8C8DB" w14:textId="77777777" w:rsidR="009640AD" w:rsidRPr="009640AD" w:rsidRDefault="009640AD" w:rsidP="000E3CAD">
            <w:pPr>
              <w:jc w:val="center"/>
              <w:rPr>
                <w:rFonts w:ascii="Montserrat" w:hAnsi="Montserrat" w:cs="Tahoma"/>
              </w:rPr>
            </w:pPr>
            <w:r w:rsidRPr="009640AD">
              <w:rPr>
                <w:rFonts w:ascii="Montserrat" w:hAnsi="Montserrat" w:cs="Tahoma"/>
              </w:rPr>
              <w:t>5</w:t>
            </w:r>
          </w:p>
        </w:tc>
        <w:tc>
          <w:tcPr>
            <w:tcW w:w="7446" w:type="dxa"/>
            <w:tcBorders>
              <w:top w:val="single" w:sz="6" w:space="0" w:color="auto"/>
              <w:left w:val="single" w:sz="6" w:space="0" w:color="auto"/>
              <w:bottom w:val="single" w:sz="6" w:space="0" w:color="auto"/>
              <w:right w:val="single" w:sz="6" w:space="0" w:color="auto"/>
            </w:tcBorders>
          </w:tcPr>
          <w:p w14:paraId="1AFE435E" w14:textId="77777777" w:rsidR="009640AD" w:rsidRPr="009640AD" w:rsidRDefault="009640AD" w:rsidP="000E3CAD">
            <w:pPr>
              <w:jc w:val="both"/>
              <w:rPr>
                <w:rFonts w:ascii="Montserrat" w:hAnsi="Montserrat" w:cs="Tahoma"/>
              </w:rPr>
            </w:pPr>
            <w:r w:rsidRPr="009640AD">
              <w:rPr>
                <w:rFonts w:ascii="Montserrat" w:hAnsi="Montserrat" w:cs="Tahoma"/>
              </w:rPr>
              <w:t xml:space="preserve">Establecer el porcentaje correspondiente al Capítulo III, de los casos de excepción al contenido nacional, de las </w:t>
            </w:r>
            <w:r w:rsidRPr="009640AD">
              <w:rPr>
                <w:rFonts w:ascii="Montserrat" w:hAnsi="Montserrat" w:cs="Tahoma"/>
                <w:i/>
              </w:rPr>
              <w:t>“Reglas para la determinación, acreditación y verificación del contenido nacional de los Bienes que se ofertan y entregan en los procedimientos de contratación, así como para la aplicación del requisito de contenido nacional en la contratación de obras públicas, que celebren las dependencias y entidades de la Administración Pública Federal”.</w:t>
            </w:r>
          </w:p>
        </w:tc>
      </w:tr>
      <w:tr w:rsidR="009640AD" w:rsidRPr="009640AD" w14:paraId="22D06602" w14:textId="77777777" w:rsidTr="000E3CAD">
        <w:trPr>
          <w:trHeight w:val="144"/>
          <w:jc w:val="center"/>
        </w:trPr>
        <w:tc>
          <w:tcPr>
            <w:tcW w:w="1266" w:type="dxa"/>
            <w:tcBorders>
              <w:top w:val="single" w:sz="6" w:space="0" w:color="auto"/>
              <w:left w:val="single" w:sz="6" w:space="0" w:color="auto"/>
              <w:bottom w:val="single" w:sz="6" w:space="0" w:color="auto"/>
              <w:right w:val="single" w:sz="6" w:space="0" w:color="auto"/>
            </w:tcBorders>
          </w:tcPr>
          <w:p w14:paraId="5353D15B" w14:textId="77777777" w:rsidR="009640AD" w:rsidRPr="009640AD" w:rsidRDefault="009640AD" w:rsidP="000E3CAD">
            <w:pPr>
              <w:jc w:val="center"/>
              <w:rPr>
                <w:rFonts w:ascii="Montserrat" w:hAnsi="Montserrat" w:cs="Tahoma"/>
              </w:rPr>
            </w:pPr>
            <w:r w:rsidRPr="009640AD">
              <w:rPr>
                <w:rFonts w:ascii="Montserrat" w:hAnsi="Montserrat" w:cs="Tahoma"/>
              </w:rPr>
              <w:t>6</w:t>
            </w:r>
          </w:p>
        </w:tc>
        <w:tc>
          <w:tcPr>
            <w:tcW w:w="7446" w:type="dxa"/>
            <w:tcBorders>
              <w:top w:val="single" w:sz="6" w:space="0" w:color="auto"/>
              <w:left w:val="single" w:sz="6" w:space="0" w:color="auto"/>
              <w:bottom w:val="single" w:sz="6" w:space="0" w:color="auto"/>
              <w:right w:val="single" w:sz="6" w:space="0" w:color="auto"/>
            </w:tcBorders>
          </w:tcPr>
          <w:p w14:paraId="51938133" w14:textId="77777777" w:rsidR="009640AD" w:rsidRPr="009640AD" w:rsidRDefault="009640AD" w:rsidP="000E3CAD">
            <w:pPr>
              <w:jc w:val="both"/>
              <w:rPr>
                <w:rFonts w:ascii="Montserrat" w:hAnsi="Montserrat" w:cs="Tahoma"/>
              </w:rPr>
            </w:pPr>
            <w:r w:rsidRPr="009640AD">
              <w:rPr>
                <w:rFonts w:ascii="Montserrat" w:hAnsi="Montserrat" w:cs="Tahoma"/>
              </w:rPr>
              <w:t>Anotar el nombre y firma del representante de la empresa Licitante.</w:t>
            </w:r>
          </w:p>
        </w:tc>
      </w:tr>
    </w:tbl>
    <w:p w14:paraId="2FE62475" w14:textId="77777777" w:rsidR="009640AD" w:rsidRPr="009640AD" w:rsidRDefault="009640AD" w:rsidP="009640AD">
      <w:pPr>
        <w:jc w:val="both"/>
        <w:rPr>
          <w:rFonts w:ascii="Montserrat" w:hAnsi="Montserrat" w:cs="Tahoma"/>
        </w:rPr>
      </w:pPr>
    </w:p>
    <w:p w14:paraId="2B116C27" w14:textId="77777777" w:rsidR="009640AD" w:rsidRPr="009640AD" w:rsidRDefault="009640AD" w:rsidP="009640AD">
      <w:pPr>
        <w:jc w:val="both"/>
        <w:rPr>
          <w:rFonts w:ascii="Montserrat" w:hAnsi="Montserrat" w:cs="Tahoma"/>
        </w:rPr>
      </w:pPr>
    </w:p>
    <w:p w14:paraId="566EF13A" w14:textId="77777777" w:rsidR="009640AD" w:rsidRPr="009640AD" w:rsidRDefault="009640AD" w:rsidP="009640AD">
      <w:pPr>
        <w:jc w:val="both"/>
        <w:rPr>
          <w:rFonts w:ascii="Montserrat" w:hAnsi="Montserrat" w:cs="Tahoma"/>
        </w:rPr>
      </w:pPr>
      <w:r w:rsidRPr="009640AD">
        <w:rPr>
          <w:rFonts w:ascii="Montserrat" w:hAnsi="Montserrat" w:cs="Tahoma"/>
          <w:b/>
          <w:bCs/>
        </w:rPr>
        <w:t xml:space="preserve"> NOTA: </w:t>
      </w:r>
      <w:r w:rsidRPr="009640AD">
        <w:rPr>
          <w:rFonts w:ascii="Montserrat" w:hAnsi="Montserrat" w:cs="Tahoma"/>
        </w:rPr>
        <w:t>Si el licitante es una persona física, se podrá ajustar el presente formato en su parte conducente.</w:t>
      </w:r>
    </w:p>
    <w:p w14:paraId="79292ED6" w14:textId="77777777" w:rsidR="009640AD" w:rsidRPr="009640AD" w:rsidRDefault="009640AD" w:rsidP="009640AD">
      <w:pPr>
        <w:rPr>
          <w:rFonts w:ascii="Montserrat" w:hAnsi="Montserrat" w:cs="Tahoma"/>
          <w:b/>
          <w:bCs/>
        </w:rPr>
      </w:pPr>
    </w:p>
    <w:p w14:paraId="23CF6EB7" w14:textId="3BF6AFBE" w:rsidR="009640AD" w:rsidRPr="009640AD" w:rsidRDefault="009640AD">
      <w:pPr>
        <w:rPr>
          <w:rFonts w:ascii="Montserrat" w:hAnsi="Montserrat"/>
        </w:rPr>
      </w:pPr>
    </w:p>
    <w:p w14:paraId="2C10CFD6" w14:textId="77777777" w:rsidR="00F42623" w:rsidRPr="009640AD" w:rsidRDefault="00F42623">
      <w:pPr>
        <w:rPr>
          <w:rFonts w:ascii="Montserrat" w:hAnsi="Montserrat"/>
          <w:b/>
          <w:lang w:val="es-MX"/>
        </w:rPr>
      </w:pPr>
    </w:p>
    <w:p w14:paraId="120F5E39" w14:textId="77777777" w:rsidR="009640AD" w:rsidRPr="009640AD" w:rsidRDefault="009640AD">
      <w:pPr>
        <w:rPr>
          <w:rFonts w:ascii="Montserrat" w:hAnsi="Montserrat"/>
          <w:b/>
          <w:lang w:val="es-MX"/>
        </w:rPr>
      </w:pPr>
      <w:r w:rsidRPr="009640AD">
        <w:rPr>
          <w:rFonts w:ascii="Montserrat" w:hAnsi="Montserrat"/>
        </w:rPr>
        <w:br w:type="page"/>
      </w:r>
    </w:p>
    <w:p w14:paraId="673D0265" w14:textId="789BF4E8"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1</w:t>
      </w:r>
      <w:bookmarkEnd w:id="34"/>
      <w:r w:rsidR="009640AD">
        <w:rPr>
          <w:rFonts w:ascii="Montserrat" w:hAnsi="Montserrat"/>
        </w:rPr>
        <w:t>5</w:t>
      </w:r>
      <w:r w:rsidR="0011680A" w:rsidRPr="005A5460">
        <w:rPr>
          <w:rFonts w:ascii="Montserrat" w:hAnsi="Montserrat"/>
        </w:rPr>
        <w:t>. PROPUESTA TÉCNICA</w:t>
      </w:r>
      <w:bookmarkEnd w:id="35"/>
    </w:p>
    <w:p w14:paraId="2A91B9AE" w14:textId="77777777" w:rsidR="0011680A" w:rsidRPr="005A5460" w:rsidRDefault="0011680A" w:rsidP="0011680A">
      <w:pPr>
        <w:pStyle w:val="Sinespaciado"/>
        <w:jc w:val="both"/>
        <w:rPr>
          <w:rFonts w:ascii="Montserrat" w:hAnsi="Montserrat" w:cs="Tahoma"/>
          <w:sz w:val="20"/>
          <w:szCs w:val="20"/>
        </w:rPr>
      </w:pPr>
    </w:p>
    <w:p w14:paraId="338D0BA6" w14:textId="08BE4773"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 202</w:t>
      </w:r>
      <w:r w:rsidR="004169C9" w:rsidRPr="005A5460">
        <w:rPr>
          <w:rFonts w:ascii="Montserrat" w:eastAsia="Century Gothic" w:hAnsi="Montserrat" w:cs="Tahoma"/>
          <w:color w:val="000000"/>
        </w:rPr>
        <w:t>3</w:t>
      </w:r>
      <w:r w:rsidRPr="005A5460">
        <w:rPr>
          <w:rFonts w:ascii="Montserrat" w:eastAsia="Century Gothic" w:hAnsi="Montserrat" w:cs="Tahoma"/>
          <w:color w:val="000000"/>
        </w:rPr>
        <w:t>.</w:t>
      </w:r>
    </w:p>
    <w:p w14:paraId="5E3D34C5"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6D1E6139"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4184CAFB" w14:textId="77777777" w:rsidR="0011680A" w:rsidRPr="005A5460" w:rsidRDefault="0011680A" w:rsidP="0011680A">
      <w:pPr>
        <w:jc w:val="both"/>
        <w:rPr>
          <w:rFonts w:ascii="Montserrat" w:hAnsi="Montserrat" w:cs="Tahoma"/>
        </w:rPr>
      </w:pPr>
      <w:r w:rsidRPr="005A5460">
        <w:rPr>
          <w:rFonts w:ascii="Montserrat" w:hAnsi="Montserrat" w:cs="Tahoma"/>
          <w:b/>
        </w:rPr>
        <w:t>PRESENTE.</w:t>
      </w:r>
    </w:p>
    <w:p w14:paraId="1E6BE204" w14:textId="74F2642D" w:rsidR="0011680A" w:rsidRPr="005A5460" w:rsidRDefault="0011680A" w:rsidP="0011680A">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2BCA7D55" w14:textId="77777777" w:rsidR="0011680A" w:rsidRPr="005A5460" w:rsidRDefault="0011680A" w:rsidP="0011680A">
      <w:pPr>
        <w:jc w:val="right"/>
        <w:rPr>
          <w:rFonts w:ascii="Montserrat" w:hAnsi="Montserrat" w:cs="Tahoma"/>
          <w:b/>
        </w:rPr>
      </w:pPr>
      <w:r w:rsidRPr="005A5460">
        <w:rPr>
          <w:rFonts w:ascii="Montserrat" w:hAnsi="Montserrat" w:cs="Tahoma"/>
          <w:b/>
        </w:rPr>
        <w:t xml:space="preserve">Directora de Gestión Administrativa </w:t>
      </w:r>
    </w:p>
    <w:p w14:paraId="12370378" w14:textId="4BD14642" w:rsidR="0011680A" w:rsidRPr="005A5460" w:rsidRDefault="0011680A" w:rsidP="0011680A">
      <w:pPr>
        <w:jc w:val="right"/>
        <w:rPr>
          <w:rFonts w:ascii="Montserrat" w:hAnsi="Montserrat" w:cs="Tahoma"/>
          <w:b/>
        </w:rPr>
      </w:pPr>
      <w:r w:rsidRPr="005A5460">
        <w:rPr>
          <w:rFonts w:ascii="Montserrat" w:hAnsi="Montserrat" w:cs="Tahoma"/>
          <w:b/>
        </w:rPr>
        <w:t>del O.P.D. Servicios de Salud Jalisco.</w:t>
      </w:r>
    </w:p>
    <w:p w14:paraId="36811FD4" w14:textId="77777777" w:rsidR="004169C9" w:rsidRPr="005A5460" w:rsidRDefault="004169C9" w:rsidP="0011680A">
      <w:pPr>
        <w:jc w:val="right"/>
        <w:rPr>
          <w:rFonts w:ascii="Montserrat" w:hAnsi="Montserrat" w:cs="Tahoma"/>
          <w:b/>
        </w:rPr>
      </w:pPr>
    </w:p>
    <w:tbl>
      <w:tblPr>
        <w:tblStyle w:val="TableNormal"/>
        <w:tblW w:w="977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9"/>
        <w:gridCol w:w="1511"/>
        <w:gridCol w:w="3612"/>
        <w:gridCol w:w="1824"/>
        <w:gridCol w:w="1720"/>
      </w:tblGrid>
      <w:tr w:rsidR="00C9233C" w:rsidRPr="00D3380E" w14:paraId="49954AC0" w14:textId="1BFD4AB5" w:rsidTr="00C9233C">
        <w:trPr>
          <w:trHeight w:val="457"/>
          <w:tblHeader/>
        </w:trPr>
        <w:tc>
          <w:tcPr>
            <w:tcW w:w="1109" w:type="dxa"/>
            <w:shd w:val="clear" w:color="auto" w:fill="D9D9D9" w:themeFill="background1" w:themeFillShade="D9"/>
            <w:vAlign w:val="center"/>
          </w:tcPr>
          <w:p w14:paraId="2113C47B" w14:textId="77777777" w:rsidR="00C9233C" w:rsidRPr="00D3380E" w:rsidRDefault="00C9233C" w:rsidP="00C9233C">
            <w:pPr>
              <w:pStyle w:val="TableParagraph"/>
              <w:spacing w:after="0" w:line="240" w:lineRule="auto"/>
              <w:jc w:val="center"/>
              <w:rPr>
                <w:rFonts w:ascii="Montserrat" w:hAnsi="Montserrat" w:cs="Tahoma"/>
                <w:b/>
                <w:bCs/>
                <w:sz w:val="20"/>
                <w:szCs w:val="20"/>
              </w:rPr>
            </w:pPr>
            <w:r w:rsidRPr="00D3380E">
              <w:rPr>
                <w:rFonts w:ascii="Montserrat" w:hAnsi="Montserrat" w:cs="Tahoma"/>
                <w:b/>
                <w:bCs/>
                <w:sz w:val="20"/>
                <w:szCs w:val="20"/>
              </w:rPr>
              <w:t>PARTIDA</w:t>
            </w:r>
          </w:p>
        </w:tc>
        <w:tc>
          <w:tcPr>
            <w:tcW w:w="1511" w:type="dxa"/>
            <w:shd w:val="clear" w:color="auto" w:fill="D9D9D9" w:themeFill="background1" w:themeFillShade="D9"/>
            <w:vAlign w:val="center"/>
          </w:tcPr>
          <w:p w14:paraId="0E656513" w14:textId="60548C10" w:rsidR="00C9233C" w:rsidRPr="00D3380E" w:rsidRDefault="00C9233C" w:rsidP="00C9233C">
            <w:pPr>
              <w:pStyle w:val="TableParagraph"/>
              <w:spacing w:after="0" w:line="240" w:lineRule="auto"/>
              <w:jc w:val="center"/>
              <w:rPr>
                <w:rFonts w:ascii="Montserrat" w:hAnsi="Montserrat" w:cs="Tahoma"/>
                <w:b/>
                <w:bCs/>
                <w:sz w:val="20"/>
                <w:szCs w:val="20"/>
              </w:rPr>
            </w:pPr>
            <w:r w:rsidRPr="00D3380E">
              <w:rPr>
                <w:rFonts w:ascii="Montserrat" w:hAnsi="Montserrat" w:cs="Tahoma"/>
                <w:b/>
                <w:bCs/>
                <w:sz w:val="20"/>
                <w:szCs w:val="20"/>
              </w:rPr>
              <w:t>CANTIDAD</w:t>
            </w:r>
          </w:p>
        </w:tc>
        <w:tc>
          <w:tcPr>
            <w:tcW w:w="3612" w:type="dxa"/>
            <w:shd w:val="clear" w:color="auto" w:fill="D9D9D9" w:themeFill="background1" w:themeFillShade="D9"/>
            <w:vAlign w:val="center"/>
          </w:tcPr>
          <w:p w14:paraId="62E33AD4" w14:textId="4FA99496" w:rsidR="00C9233C" w:rsidRPr="00D3380E" w:rsidRDefault="00C9233C" w:rsidP="00C9233C">
            <w:pPr>
              <w:pStyle w:val="TableParagraph"/>
              <w:spacing w:after="0" w:line="240" w:lineRule="auto"/>
              <w:jc w:val="center"/>
              <w:rPr>
                <w:rFonts w:ascii="Montserrat" w:hAnsi="Montserrat" w:cs="Tahoma"/>
                <w:b/>
                <w:bCs/>
                <w:sz w:val="20"/>
                <w:szCs w:val="20"/>
              </w:rPr>
            </w:pPr>
            <w:r w:rsidRPr="00D3380E">
              <w:rPr>
                <w:rFonts w:ascii="Montserrat" w:hAnsi="Montserrat" w:cs="Tahoma"/>
                <w:b/>
                <w:bCs/>
                <w:sz w:val="20"/>
                <w:szCs w:val="20"/>
              </w:rPr>
              <w:t>DESCRIPCIÓN</w:t>
            </w:r>
          </w:p>
        </w:tc>
        <w:tc>
          <w:tcPr>
            <w:tcW w:w="1824" w:type="dxa"/>
            <w:shd w:val="clear" w:color="auto" w:fill="D9D9D9" w:themeFill="background1" w:themeFillShade="D9"/>
            <w:vAlign w:val="center"/>
          </w:tcPr>
          <w:p w14:paraId="4254C84F" w14:textId="77EC2BFA" w:rsidR="00C9233C" w:rsidRPr="00D3380E" w:rsidRDefault="00C9233C" w:rsidP="00C9233C">
            <w:pPr>
              <w:pStyle w:val="TableParagraph"/>
              <w:spacing w:after="0" w:line="240" w:lineRule="auto"/>
              <w:jc w:val="center"/>
              <w:rPr>
                <w:rFonts w:ascii="Montserrat" w:hAnsi="Montserrat" w:cs="Tahoma"/>
                <w:b/>
                <w:bCs/>
                <w:sz w:val="20"/>
                <w:szCs w:val="20"/>
              </w:rPr>
            </w:pPr>
            <w:r>
              <w:rPr>
                <w:rFonts w:ascii="Montserrat" w:hAnsi="Montserrat" w:cs="Tahoma"/>
                <w:b/>
                <w:bCs/>
                <w:sz w:val="20"/>
                <w:szCs w:val="20"/>
              </w:rPr>
              <w:t>PRESENTACIÓN</w:t>
            </w:r>
          </w:p>
        </w:tc>
        <w:tc>
          <w:tcPr>
            <w:tcW w:w="1720" w:type="dxa"/>
            <w:shd w:val="clear" w:color="auto" w:fill="D9D9D9" w:themeFill="background1" w:themeFillShade="D9"/>
            <w:vAlign w:val="center"/>
          </w:tcPr>
          <w:p w14:paraId="2B5E4B12" w14:textId="3C14757E" w:rsidR="00C9233C" w:rsidRDefault="00C9233C" w:rsidP="00C9233C">
            <w:pPr>
              <w:pStyle w:val="TableParagraph"/>
              <w:spacing w:after="0" w:line="240" w:lineRule="auto"/>
              <w:jc w:val="center"/>
              <w:rPr>
                <w:rFonts w:ascii="Montserrat" w:hAnsi="Montserrat" w:cs="Tahoma"/>
                <w:b/>
                <w:bCs/>
                <w:sz w:val="20"/>
                <w:szCs w:val="20"/>
              </w:rPr>
            </w:pPr>
            <w:r>
              <w:rPr>
                <w:rFonts w:ascii="Montserrat" w:hAnsi="Montserrat" w:cs="Tahoma"/>
                <w:b/>
                <w:bCs/>
                <w:sz w:val="20"/>
                <w:szCs w:val="20"/>
              </w:rPr>
              <w:t>MARCA</w:t>
            </w:r>
          </w:p>
        </w:tc>
      </w:tr>
      <w:tr w:rsidR="00C9233C" w:rsidRPr="00D3380E" w14:paraId="463697DE" w14:textId="111E4D15" w:rsidTr="00C9233C">
        <w:trPr>
          <w:trHeight w:val="114"/>
        </w:trPr>
        <w:tc>
          <w:tcPr>
            <w:tcW w:w="1109" w:type="dxa"/>
            <w:vAlign w:val="center"/>
          </w:tcPr>
          <w:p w14:paraId="7F618F99" w14:textId="77777777" w:rsidR="00C9233C" w:rsidRPr="004D23EC" w:rsidRDefault="00C9233C" w:rsidP="00B465F7">
            <w:pPr>
              <w:pStyle w:val="TableParagraph"/>
              <w:spacing w:before="145"/>
              <w:ind w:left="110"/>
              <w:rPr>
                <w:rFonts w:ascii="Montserrat" w:hAnsi="Montserrat" w:cs="Tahoma"/>
                <w:sz w:val="20"/>
                <w:szCs w:val="20"/>
                <w:highlight w:val="yellow"/>
              </w:rPr>
            </w:pPr>
          </w:p>
        </w:tc>
        <w:tc>
          <w:tcPr>
            <w:tcW w:w="1511" w:type="dxa"/>
          </w:tcPr>
          <w:p w14:paraId="5CCED758" w14:textId="77777777" w:rsidR="00C9233C" w:rsidRPr="004D23EC" w:rsidRDefault="00C9233C" w:rsidP="00B465F7">
            <w:pPr>
              <w:pStyle w:val="TableParagraph"/>
              <w:spacing w:line="259" w:lineRule="auto"/>
              <w:ind w:left="109"/>
              <w:rPr>
                <w:rFonts w:ascii="Montserrat" w:hAnsi="Montserrat" w:cs="Tahoma"/>
                <w:b/>
                <w:bCs/>
                <w:sz w:val="20"/>
                <w:szCs w:val="20"/>
                <w:highlight w:val="yellow"/>
              </w:rPr>
            </w:pPr>
          </w:p>
        </w:tc>
        <w:tc>
          <w:tcPr>
            <w:tcW w:w="3612" w:type="dxa"/>
            <w:vAlign w:val="center"/>
          </w:tcPr>
          <w:p w14:paraId="06282111" w14:textId="77777777" w:rsidR="00C9233C" w:rsidRPr="004D23EC" w:rsidRDefault="00C9233C" w:rsidP="00B465F7">
            <w:pPr>
              <w:pStyle w:val="TableParagraph"/>
              <w:tabs>
                <w:tab w:val="left" w:pos="1022"/>
              </w:tabs>
              <w:jc w:val="center"/>
              <w:rPr>
                <w:rFonts w:ascii="Montserrat" w:hAnsi="Montserrat" w:cs="Tahoma"/>
                <w:b/>
                <w:bCs/>
                <w:sz w:val="20"/>
                <w:szCs w:val="20"/>
                <w:highlight w:val="yellow"/>
              </w:rPr>
            </w:pPr>
          </w:p>
        </w:tc>
        <w:tc>
          <w:tcPr>
            <w:tcW w:w="1824" w:type="dxa"/>
          </w:tcPr>
          <w:p w14:paraId="4C893156" w14:textId="77777777" w:rsidR="00C9233C" w:rsidRPr="00D3380E" w:rsidRDefault="00C9233C" w:rsidP="00B465F7">
            <w:pPr>
              <w:pStyle w:val="TableParagraph"/>
              <w:spacing w:line="259" w:lineRule="auto"/>
              <w:ind w:left="109" w:right="463"/>
              <w:jc w:val="center"/>
              <w:rPr>
                <w:rFonts w:ascii="Montserrat" w:hAnsi="Montserrat" w:cs="Tahoma"/>
                <w:color w:val="000000"/>
                <w:sz w:val="20"/>
                <w:szCs w:val="20"/>
              </w:rPr>
            </w:pPr>
          </w:p>
        </w:tc>
        <w:tc>
          <w:tcPr>
            <w:tcW w:w="1720" w:type="dxa"/>
          </w:tcPr>
          <w:p w14:paraId="5DFF7943" w14:textId="77777777" w:rsidR="00C9233C" w:rsidRPr="00D3380E" w:rsidRDefault="00C9233C" w:rsidP="00B465F7">
            <w:pPr>
              <w:pStyle w:val="TableParagraph"/>
              <w:spacing w:line="259" w:lineRule="auto"/>
              <w:ind w:left="109" w:right="463"/>
              <w:jc w:val="center"/>
              <w:rPr>
                <w:rFonts w:ascii="Montserrat" w:hAnsi="Montserrat" w:cs="Tahoma"/>
                <w:color w:val="000000"/>
                <w:sz w:val="20"/>
                <w:szCs w:val="20"/>
              </w:rPr>
            </w:pPr>
          </w:p>
        </w:tc>
      </w:tr>
    </w:tbl>
    <w:p w14:paraId="70F03FEC" w14:textId="77777777" w:rsidR="004169C9" w:rsidRPr="005A5460" w:rsidRDefault="004169C9" w:rsidP="0011680A">
      <w:pPr>
        <w:jc w:val="both"/>
        <w:rPr>
          <w:rFonts w:ascii="Montserrat" w:hAnsi="Montserrat" w:cs="Tahoma"/>
        </w:rPr>
      </w:pPr>
    </w:p>
    <w:p w14:paraId="397487F0" w14:textId="77777777" w:rsidR="004169C9" w:rsidRPr="005A5460" w:rsidRDefault="004169C9" w:rsidP="0011680A">
      <w:pPr>
        <w:jc w:val="both"/>
        <w:rPr>
          <w:rFonts w:ascii="Montserrat" w:hAnsi="Montserrat" w:cs="Tahoma"/>
        </w:rPr>
      </w:pPr>
    </w:p>
    <w:p w14:paraId="308765ED" w14:textId="77777777" w:rsidR="008944C7" w:rsidRDefault="008944C7" w:rsidP="004169C9">
      <w:pPr>
        <w:ind w:right="140"/>
        <w:jc w:val="both"/>
        <w:rPr>
          <w:rFonts w:ascii="Montserrat" w:hAnsi="Montserrat" w:cs="Tahoma"/>
        </w:rPr>
      </w:pPr>
      <w:bookmarkStart w:id="37" w:name="_Toc58671290"/>
    </w:p>
    <w:p w14:paraId="0830BD21" w14:textId="718764F1" w:rsidR="004169C9" w:rsidRPr="005A5460" w:rsidRDefault="004169C9" w:rsidP="004169C9">
      <w:pPr>
        <w:ind w:right="140"/>
        <w:jc w:val="both"/>
        <w:rPr>
          <w:rFonts w:ascii="Montserrat" w:hAnsi="Montserrat" w:cs="Tahoma"/>
        </w:rPr>
      </w:pPr>
      <w:r w:rsidRPr="005A5460">
        <w:rPr>
          <w:rFonts w:ascii="Montserrat" w:hAnsi="Montserrat" w:cs="Tahoma"/>
        </w:rPr>
        <w:t xml:space="preserve">Seré responsable por los defectos, vicios ocultos o falta de calidad en general de los </w:t>
      </w:r>
      <w:r w:rsidR="00CF5BD0">
        <w:rPr>
          <w:rFonts w:ascii="Montserrat" w:hAnsi="Montserrat" w:cs="Tahoma"/>
        </w:rPr>
        <w:t>bienes</w:t>
      </w:r>
      <w:r w:rsidRPr="005A5460">
        <w:rPr>
          <w:rFonts w:ascii="Montserrat" w:hAnsi="Montserrat" w:cs="Tahoma"/>
        </w:rPr>
        <w:t xml:space="preserve"> por cualquier otro incumplimiento en que puedan incurrir en los términos del pedido y contrato.</w:t>
      </w:r>
    </w:p>
    <w:p w14:paraId="50D44B51" w14:textId="77777777" w:rsidR="004169C9" w:rsidRPr="005A5460" w:rsidRDefault="004169C9" w:rsidP="004169C9">
      <w:pPr>
        <w:ind w:right="140"/>
        <w:jc w:val="both"/>
        <w:rPr>
          <w:rFonts w:ascii="Montserrat" w:hAnsi="Montserrat" w:cs="Tahoma"/>
        </w:rPr>
      </w:pPr>
    </w:p>
    <w:p w14:paraId="7B5A4255" w14:textId="6576BFA6" w:rsidR="004169C9" w:rsidRPr="005A5460" w:rsidRDefault="004169C9" w:rsidP="004169C9">
      <w:pPr>
        <w:ind w:right="140"/>
        <w:jc w:val="both"/>
        <w:rPr>
          <w:rFonts w:ascii="Montserrat" w:eastAsia="Century Gothic" w:hAnsi="Montserrat" w:cs="Tahoma"/>
          <w:b/>
          <w:color w:val="000000"/>
          <w:u w:val="single"/>
        </w:rPr>
      </w:pPr>
      <w:r w:rsidRPr="005A5460">
        <w:rPr>
          <w:rFonts w:ascii="Montserrat" w:eastAsia="Century Gothic" w:hAnsi="Montserrat" w:cs="Tahoma"/>
          <w:b/>
          <w:color w:val="000000"/>
        </w:rPr>
        <w:t xml:space="preserve">NOTA: El LICITANTE deberá de realizar </w:t>
      </w:r>
      <w:r w:rsidR="00FE074C" w:rsidRPr="005A5460">
        <w:rPr>
          <w:rFonts w:ascii="Montserrat" w:eastAsia="Century Gothic" w:hAnsi="Montserrat" w:cs="Tahoma"/>
          <w:b/>
          <w:color w:val="000000"/>
        </w:rPr>
        <w:t>la transcripción textual y detallada del Anexo 1. Carta De Requerimientos Técnicos</w:t>
      </w:r>
      <w:r w:rsidRPr="005A5460">
        <w:rPr>
          <w:rFonts w:ascii="Montserrat" w:eastAsia="Century Gothic" w:hAnsi="Montserrat" w:cs="Tahoma"/>
          <w:b/>
          <w:color w:val="000000"/>
        </w:rPr>
        <w:t xml:space="preserve">, cumpliendo con lo requerido en el mismo en mediante </w:t>
      </w:r>
      <w:r w:rsidRPr="005A5460">
        <w:rPr>
          <w:rFonts w:ascii="Montserrat" w:eastAsia="Century Gothic" w:hAnsi="Montserrat" w:cs="Tahoma"/>
          <w:b/>
          <w:color w:val="000000"/>
          <w:u w:val="single"/>
        </w:rPr>
        <w:t>formato libre.</w:t>
      </w:r>
    </w:p>
    <w:p w14:paraId="1FF42F96" w14:textId="77777777" w:rsidR="0011680A" w:rsidRPr="005A5460" w:rsidRDefault="0011680A" w:rsidP="0011680A">
      <w:pPr>
        <w:ind w:right="140"/>
        <w:jc w:val="both"/>
        <w:rPr>
          <w:rFonts w:ascii="Montserrat" w:eastAsia="Century Gothic" w:hAnsi="Montserrat" w:cs="Tahoma"/>
          <w:b/>
          <w:color w:val="000000"/>
          <w:u w:val="single"/>
        </w:rPr>
      </w:pPr>
    </w:p>
    <w:p w14:paraId="75D257BE" w14:textId="5A7A024B" w:rsidR="0011680A" w:rsidRPr="005A5460" w:rsidRDefault="0011680A" w:rsidP="0011680A">
      <w:pPr>
        <w:pStyle w:val="Prrafodelista"/>
        <w:rPr>
          <w:rFonts w:ascii="Montserrat" w:hAnsi="Montserrat" w:cs="Tahoma"/>
        </w:rPr>
      </w:pPr>
    </w:p>
    <w:p w14:paraId="15B6DDAD" w14:textId="77777777" w:rsidR="004169C9" w:rsidRPr="005A5460" w:rsidRDefault="004169C9" w:rsidP="0011680A">
      <w:pPr>
        <w:pStyle w:val="Prrafodelista"/>
        <w:rPr>
          <w:rFonts w:ascii="Montserrat" w:hAnsi="Montserrat" w:cs="Tahoma"/>
        </w:rPr>
      </w:pPr>
    </w:p>
    <w:p w14:paraId="217D1474" w14:textId="77777777" w:rsidR="0011680A" w:rsidRPr="005A5460" w:rsidRDefault="0011680A" w:rsidP="0011680A">
      <w:pPr>
        <w:spacing w:line="120" w:lineRule="atLeast"/>
        <w:ind w:right="140"/>
        <w:jc w:val="center"/>
        <w:rPr>
          <w:rFonts w:ascii="Montserrat" w:eastAsia="Century Gothic" w:hAnsi="Montserrat" w:cs="Tahoma"/>
          <w:b/>
          <w:color w:val="000000"/>
        </w:rPr>
      </w:pPr>
      <w:r w:rsidRPr="005A5460">
        <w:rPr>
          <w:rFonts w:ascii="Montserrat" w:eastAsia="Century Gothic" w:hAnsi="Montserrat" w:cs="Tahoma"/>
          <w:b/>
          <w:color w:val="000000"/>
        </w:rPr>
        <w:t>ATENTAMENTE</w:t>
      </w:r>
    </w:p>
    <w:p w14:paraId="56866681" w14:textId="77777777" w:rsidR="0011680A" w:rsidRPr="005A5460" w:rsidRDefault="0011680A" w:rsidP="0011680A">
      <w:pPr>
        <w:spacing w:line="120" w:lineRule="atLeast"/>
        <w:jc w:val="center"/>
        <w:rPr>
          <w:rFonts w:ascii="Montserrat" w:hAnsi="Montserrat" w:cs="Tahoma"/>
        </w:rPr>
      </w:pPr>
      <w:r w:rsidRPr="005A5460">
        <w:rPr>
          <w:rFonts w:ascii="Montserrat" w:hAnsi="Montserrat" w:cs="Tahoma"/>
        </w:rPr>
        <w:t>________________________________</w:t>
      </w:r>
    </w:p>
    <w:p w14:paraId="7D173DD3" w14:textId="77777777" w:rsidR="0011680A" w:rsidRPr="005A5460" w:rsidRDefault="0011680A" w:rsidP="0011680A">
      <w:pPr>
        <w:spacing w:line="120" w:lineRule="atLeast"/>
        <w:jc w:val="center"/>
        <w:rPr>
          <w:rFonts w:ascii="Montserrat" w:hAnsi="Montserrat" w:cs="Tahoma"/>
        </w:rPr>
      </w:pPr>
      <w:r w:rsidRPr="005A5460">
        <w:rPr>
          <w:rFonts w:ascii="Montserrat" w:hAnsi="Montserrat" w:cs="Tahoma"/>
        </w:rPr>
        <w:t>(Nombre y Firma del Representante Legal)</w:t>
      </w:r>
    </w:p>
    <w:p w14:paraId="7FABB51E" w14:textId="77777777" w:rsidR="0011680A" w:rsidRPr="005A5460" w:rsidRDefault="0011680A" w:rsidP="0011680A">
      <w:pPr>
        <w:rPr>
          <w:rFonts w:ascii="Montserrat" w:hAnsi="Montserrat"/>
        </w:rPr>
      </w:pPr>
    </w:p>
    <w:p w14:paraId="79504EA2" w14:textId="2D12E9E4" w:rsidR="0011680A" w:rsidRPr="00F42623" w:rsidRDefault="0011680A" w:rsidP="0011680A">
      <w:pPr>
        <w:rPr>
          <w:rFonts w:ascii="Montserrat" w:hAnsi="Montserrat"/>
        </w:rPr>
      </w:pPr>
    </w:p>
    <w:p w14:paraId="49A3A505" w14:textId="25FE9ED0" w:rsidR="004C1F1B" w:rsidRPr="00F42623" w:rsidRDefault="004C1F1B" w:rsidP="0011680A">
      <w:pPr>
        <w:rPr>
          <w:rFonts w:ascii="Montserrat" w:hAnsi="Montserrat"/>
        </w:rPr>
      </w:pPr>
    </w:p>
    <w:p w14:paraId="4F6018BB" w14:textId="35B1880B" w:rsidR="00F42623" w:rsidRPr="008A399C" w:rsidRDefault="00F42623" w:rsidP="008A399C">
      <w:pPr>
        <w:rPr>
          <w:rFonts w:ascii="Montserrat" w:hAnsi="Montserrat"/>
        </w:rPr>
      </w:pPr>
      <w:bookmarkStart w:id="38" w:name="_Toc54700300"/>
      <w:bookmarkEnd w:id="37"/>
      <w:r>
        <w:rPr>
          <w:rFonts w:ascii="Montserrat" w:hAnsi="Montserrat"/>
        </w:rPr>
        <w:br w:type="page"/>
      </w:r>
    </w:p>
    <w:p w14:paraId="34A198F9" w14:textId="6C44A602" w:rsidR="00F42623" w:rsidRPr="00F42623" w:rsidRDefault="00F42623" w:rsidP="00F42623">
      <w:pPr>
        <w:pStyle w:val="Ttulo1"/>
        <w:rPr>
          <w:rFonts w:ascii="Montserrat" w:hAnsi="Montserrat"/>
          <w:lang w:bidi="es-MX"/>
        </w:rPr>
      </w:pPr>
      <w:bookmarkStart w:id="39" w:name="_Toc74207910"/>
      <w:bookmarkStart w:id="40" w:name="_Toc128486231"/>
      <w:r w:rsidRPr="00F42623">
        <w:rPr>
          <w:rFonts w:ascii="Montserrat" w:hAnsi="Montserrat"/>
          <w:lang w:bidi="es-MX"/>
        </w:rPr>
        <w:t>ANEXO 1</w:t>
      </w:r>
      <w:r w:rsidR="009640AD">
        <w:rPr>
          <w:rFonts w:ascii="Montserrat" w:hAnsi="Montserrat"/>
          <w:lang w:bidi="es-MX"/>
        </w:rPr>
        <w:t>6</w:t>
      </w:r>
      <w:r w:rsidRPr="00F42623">
        <w:rPr>
          <w:rFonts w:ascii="Montserrat" w:hAnsi="Montserrat"/>
          <w:lang w:bidi="es-MX"/>
        </w:rPr>
        <w:t>. ESCRITO DE CUMPLIMIENTO DE LAS NORMAS OFICIALES MEXICANAS O EN SU CASO DE LAS NORMAS DEL PAIS DE ORIGEN</w:t>
      </w:r>
      <w:bookmarkEnd w:id="39"/>
      <w:bookmarkEnd w:id="40"/>
    </w:p>
    <w:p w14:paraId="36765689" w14:textId="77777777" w:rsidR="00F42623" w:rsidRPr="00F42623" w:rsidRDefault="00F42623" w:rsidP="00F42623">
      <w:pPr>
        <w:spacing w:line="120" w:lineRule="atLeast"/>
        <w:rPr>
          <w:rFonts w:ascii="Montserrat" w:hAnsi="Montserrat" w:cs="Tahoma"/>
          <w:lang w:bidi="es-MX"/>
        </w:rPr>
      </w:pPr>
    </w:p>
    <w:p w14:paraId="74E28395" w14:textId="77777777" w:rsidR="00F42623" w:rsidRPr="00F42623" w:rsidRDefault="00F42623" w:rsidP="00F42623">
      <w:pPr>
        <w:spacing w:line="120" w:lineRule="atLeast"/>
        <w:jc w:val="right"/>
        <w:rPr>
          <w:rFonts w:ascii="Montserrat" w:hAnsi="Montserrat" w:cs="Tahoma"/>
        </w:rPr>
      </w:pPr>
      <w:r w:rsidRPr="00F42623">
        <w:rPr>
          <w:rFonts w:ascii="Montserrat" w:hAnsi="Montserrat" w:cs="Tahoma"/>
        </w:rPr>
        <w:t>Guadalajara Jalisco, a ___ de _____ del 2023.</w:t>
      </w:r>
    </w:p>
    <w:p w14:paraId="30DEE5B6" w14:textId="77777777" w:rsidR="00F42623" w:rsidRPr="00F42623" w:rsidRDefault="00F42623" w:rsidP="00F42623">
      <w:pPr>
        <w:spacing w:line="120" w:lineRule="atLeast"/>
        <w:jc w:val="both"/>
        <w:rPr>
          <w:rFonts w:ascii="Montserrat" w:hAnsi="Montserrat" w:cs="Tahoma"/>
          <w:b/>
        </w:rPr>
      </w:pPr>
      <w:r w:rsidRPr="00F42623">
        <w:rPr>
          <w:rFonts w:ascii="Montserrat" w:hAnsi="Montserrat" w:cs="Tahoma"/>
          <w:b/>
        </w:rPr>
        <w:t>ORGANISMO PÚBLICO DESCENTRALIZADO</w:t>
      </w:r>
    </w:p>
    <w:p w14:paraId="721F573F" w14:textId="77777777" w:rsidR="00F42623" w:rsidRPr="00F42623" w:rsidRDefault="00F42623" w:rsidP="00F42623">
      <w:pPr>
        <w:spacing w:line="120" w:lineRule="atLeast"/>
        <w:jc w:val="both"/>
        <w:rPr>
          <w:rFonts w:ascii="Montserrat" w:hAnsi="Montserrat" w:cs="Tahoma"/>
          <w:b/>
        </w:rPr>
      </w:pPr>
      <w:r w:rsidRPr="00F42623">
        <w:rPr>
          <w:rFonts w:ascii="Montserrat" w:hAnsi="Montserrat" w:cs="Tahoma"/>
          <w:b/>
        </w:rPr>
        <w:t>SERVICIOS DE SALUD JALISCO</w:t>
      </w:r>
    </w:p>
    <w:p w14:paraId="37630DD0" w14:textId="77777777" w:rsidR="00F42623" w:rsidRPr="00F42623" w:rsidRDefault="00F42623" w:rsidP="00F42623">
      <w:pPr>
        <w:spacing w:line="120" w:lineRule="atLeast"/>
        <w:jc w:val="both"/>
        <w:rPr>
          <w:rFonts w:ascii="Montserrat" w:hAnsi="Montserrat" w:cs="Tahoma"/>
        </w:rPr>
      </w:pPr>
      <w:r w:rsidRPr="00F42623">
        <w:rPr>
          <w:rFonts w:ascii="Montserrat" w:hAnsi="Montserrat" w:cs="Tahoma"/>
          <w:b/>
        </w:rPr>
        <w:t>PRESENTE.</w:t>
      </w:r>
    </w:p>
    <w:p w14:paraId="6E15BD33" w14:textId="77777777" w:rsidR="00F42623" w:rsidRPr="00F42623" w:rsidRDefault="00F42623" w:rsidP="00F42623">
      <w:pPr>
        <w:spacing w:line="120" w:lineRule="atLeast"/>
        <w:jc w:val="both"/>
        <w:rPr>
          <w:rFonts w:ascii="Montserrat" w:hAnsi="Montserrat" w:cs="Tahoma"/>
          <w:b/>
        </w:rPr>
      </w:pPr>
    </w:p>
    <w:p w14:paraId="53084928" w14:textId="77777777" w:rsidR="00F42623" w:rsidRPr="00F42623" w:rsidRDefault="00F42623" w:rsidP="00F42623">
      <w:pPr>
        <w:spacing w:line="120" w:lineRule="atLeast"/>
        <w:jc w:val="both"/>
        <w:rPr>
          <w:rFonts w:ascii="Montserrat" w:hAnsi="Montserrat" w:cs="Tahoma"/>
        </w:rPr>
      </w:pPr>
      <w:r w:rsidRPr="00F42623">
        <w:rPr>
          <w:rFonts w:ascii="Montserrat" w:hAnsi="Montserrat" w:cs="Tahoma"/>
        </w:rPr>
        <w:t>De conformidad con los artículos 53 y 55 de la Ley Federal sobre Metrología y normalización, así como los artículos 29 fracción X de la Ley de Adquisiciones, Arrendamiento y Servicios del Sector Público y 31 del reglamento de la misma Ley, los bienes que oferto cumplen con la Normales Oficiales Mexicanas y a falta de éstas, con las Normas Internacionales aplicables.</w:t>
      </w:r>
    </w:p>
    <w:p w14:paraId="7FEB78A4" w14:textId="77777777" w:rsidR="00F42623" w:rsidRPr="00F42623" w:rsidRDefault="00F42623" w:rsidP="00F42623">
      <w:pPr>
        <w:spacing w:line="120" w:lineRule="atLeast"/>
        <w:jc w:val="both"/>
        <w:rPr>
          <w:rFonts w:ascii="Montserrat" w:hAnsi="Montserrat" w:cs="Tahoma"/>
        </w:rPr>
      </w:pPr>
      <w:r w:rsidRPr="00F42623">
        <w:rPr>
          <w:rFonts w:ascii="Montserrat" w:hAnsi="Montserrat" w:cs="Tahoma"/>
        </w:rPr>
        <w:t xml:space="preserve">Nota. </w:t>
      </w:r>
      <w:r w:rsidRPr="00F42623">
        <w:rPr>
          <w:rFonts w:ascii="Montserrat" w:hAnsi="Montserrat" w:cs="Tahoma"/>
          <w:i/>
          <w:u w:val="single"/>
        </w:rPr>
        <w:t>Relacionar las normas con la que cumple la invitación en la presentación del servicio mismas que deberán tener consistencia con las solicitadas en la convocatoria</w:t>
      </w:r>
      <w:r w:rsidRPr="00F42623">
        <w:rPr>
          <w:rFonts w:ascii="Montserrat" w:hAnsi="Montserrat" w:cs="Tahoma"/>
        </w:rPr>
        <w:t>. (quitar esta nota al momento de imprimir el formato).</w:t>
      </w:r>
    </w:p>
    <w:tbl>
      <w:tblPr>
        <w:tblStyle w:val="Tablaconcuadrcula2"/>
        <w:tblW w:w="0" w:type="auto"/>
        <w:jc w:val="center"/>
        <w:tblLook w:val="04A0" w:firstRow="1" w:lastRow="0" w:firstColumn="1" w:lastColumn="0" w:noHBand="0" w:noVBand="1"/>
      </w:tblPr>
      <w:tblGrid>
        <w:gridCol w:w="9362"/>
      </w:tblGrid>
      <w:tr w:rsidR="00F42623" w:rsidRPr="00F42623" w14:paraId="5A8F8FD0" w14:textId="77777777" w:rsidTr="00B465F7">
        <w:trPr>
          <w:jc w:val="center"/>
        </w:trPr>
        <w:tc>
          <w:tcPr>
            <w:tcW w:w="9362" w:type="dxa"/>
            <w:shd w:val="clear" w:color="auto" w:fill="B8CCE4" w:themeFill="accent1" w:themeFillTint="66"/>
            <w:vAlign w:val="bottom"/>
          </w:tcPr>
          <w:p w14:paraId="0780281D" w14:textId="77777777" w:rsidR="00F42623" w:rsidRPr="00F42623" w:rsidRDefault="00F42623" w:rsidP="00B465F7">
            <w:pPr>
              <w:spacing w:line="120" w:lineRule="atLeast"/>
              <w:ind w:right="140"/>
              <w:jc w:val="center"/>
              <w:rPr>
                <w:rFonts w:ascii="Montserrat" w:eastAsia="Century Gothic" w:hAnsi="Montserrat" w:cs="Tahoma"/>
                <w:bCs/>
                <w:color w:val="000000"/>
                <w:sz w:val="20"/>
                <w:szCs w:val="20"/>
              </w:rPr>
            </w:pPr>
            <w:r w:rsidRPr="00F42623">
              <w:rPr>
                <w:rFonts w:ascii="Montserrat" w:eastAsia="Century Gothic" w:hAnsi="Montserrat" w:cs="Tahoma"/>
                <w:bCs/>
                <w:color w:val="000000"/>
                <w:sz w:val="20"/>
                <w:szCs w:val="20"/>
              </w:rPr>
              <w:t>Normas Oficiales Mexicana</w:t>
            </w:r>
          </w:p>
        </w:tc>
      </w:tr>
      <w:tr w:rsidR="00F42623" w:rsidRPr="00F42623" w14:paraId="4EABD05A" w14:textId="77777777" w:rsidTr="00B465F7">
        <w:trPr>
          <w:jc w:val="center"/>
        </w:trPr>
        <w:tc>
          <w:tcPr>
            <w:tcW w:w="9362" w:type="dxa"/>
          </w:tcPr>
          <w:p w14:paraId="508D1001" w14:textId="77777777" w:rsidR="00F42623" w:rsidRPr="00F42623" w:rsidRDefault="00F42623" w:rsidP="00B465F7">
            <w:pPr>
              <w:autoSpaceDE w:val="0"/>
              <w:jc w:val="both"/>
              <w:rPr>
                <w:rFonts w:ascii="Montserrat" w:hAnsi="Montserrat" w:cs="Tahoma"/>
                <w:bCs/>
                <w:sz w:val="16"/>
                <w:szCs w:val="16"/>
              </w:rPr>
            </w:pPr>
          </w:p>
        </w:tc>
      </w:tr>
      <w:tr w:rsidR="00F42623" w:rsidRPr="00F42623" w14:paraId="2ACA3D7C" w14:textId="77777777" w:rsidTr="00B465F7">
        <w:trPr>
          <w:jc w:val="center"/>
        </w:trPr>
        <w:tc>
          <w:tcPr>
            <w:tcW w:w="9362" w:type="dxa"/>
          </w:tcPr>
          <w:p w14:paraId="3064EC4E" w14:textId="77777777" w:rsidR="00F42623" w:rsidRPr="00F42623" w:rsidRDefault="00F42623" w:rsidP="00B465F7">
            <w:pPr>
              <w:jc w:val="both"/>
              <w:rPr>
                <w:rFonts w:ascii="Montserrat" w:hAnsi="Montserrat" w:cs="Tahoma"/>
                <w:b/>
                <w:bCs/>
                <w:sz w:val="16"/>
                <w:szCs w:val="16"/>
              </w:rPr>
            </w:pPr>
          </w:p>
        </w:tc>
      </w:tr>
      <w:tr w:rsidR="00F42623" w:rsidRPr="00F42623" w14:paraId="091FE3E5" w14:textId="77777777" w:rsidTr="00B465F7">
        <w:trPr>
          <w:trHeight w:val="70"/>
          <w:jc w:val="center"/>
        </w:trPr>
        <w:tc>
          <w:tcPr>
            <w:tcW w:w="9362" w:type="dxa"/>
          </w:tcPr>
          <w:p w14:paraId="2BA58D06" w14:textId="77777777" w:rsidR="00F42623" w:rsidRPr="00F42623" w:rsidRDefault="00F42623" w:rsidP="00B465F7">
            <w:pPr>
              <w:jc w:val="both"/>
              <w:rPr>
                <w:rFonts w:ascii="Montserrat" w:hAnsi="Montserrat" w:cs="Tahoma"/>
                <w:b/>
                <w:bCs/>
                <w:sz w:val="16"/>
                <w:szCs w:val="16"/>
              </w:rPr>
            </w:pPr>
          </w:p>
        </w:tc>
      </w:tr>
      <w:tr w:rsidR="00F42623" w:rsidRPr="00F42623" w14:paraId="04F21DA3" w14:textId="77777777" w:rsidTr="00B465F7">
        <w:trPr>
          <w:jc w:val="center"/>
        </w:trPr>
        <w:tc>
          <w:tcPr>
            <w:tcW w:w="9362" w:type="dxa"/>
          </w:tcPr>
          <w:p w14:paraId="27766AF6" w14:textId="77777777" w:rsidR="00F42623" w:rsidRPr="00F42623" w:rsidRDefault="00F42623" w:rsidP="00B465F7">
            <w:pPr>
              <w:jc w:val="both"/>
              <w:rPr>
                <w:rFonts w:ascii="Montserrat" w:hAnsi="Montserrat" w:cs="Tahoma"/>
                <w:b/>
                <w:bCs/>
                <w:sz w:val="16"/>
                <w:szCs w:val="16"/>
              </w:rPr>
            </w:pPr>
          </w:p>
        </w:tc>
      </w:tr>
      <w:tr w:rsidR="00F42623" w:rsidRPr="00F42623" w14:paraId="3E9260B9" w14:textId="77777777" w:rsidTr="00B465F7">
        <w:trPr>
          <w:jc w:val="center"/>
        </w:trPr>
        <w:tc>
          <w:tcPr>
            <w:tcW w:w="9362" w:type="dxa"/>
          </w:tcPr>
          <w:p w14:paraId="5767A784" w14:textId="77777777" w:rsidR="00F42623" w:rsidRPr="00F42623" w:rsidRDefault="00F42623" w:rsidP="00B465F7">
            <w:pPr>
              <w:jc w:val="both"/>
              <w:rPr>
                <w:rFonts w:ascii="Montserrat" w:hAnsi="Montserrat" w:cs="Tahoma"/>
                <w:b/>
                <w:bCs/>
                <w:sz w:val="16"/>
                <w:szCs w:val="16"/>
              </w:rPr>
            </w:pPr>
          </w:p>
        </w:tc>
      </w:tr>
      <w:tr w:rsidR="00F42623" w:rsidRPr="00F42623" w14:paraId="5103BE2D" w14:textId="77777777" w:rsidTr="00B465F7">
        <w:trPr>
          <w:jc w:val="center"/>
        </w:trPr>
        <w:tc>
          <w:tcPr>
            <w:tcW w:w="9362" w:type="dxa"/>
          </w:tcPr>
          <w:p w14:paraId="10957705" w14:textId="77777777" w:rsidR="00F42623" w:rsidRPr="00F42623" w:rsidRDefault="00F42623" w:rsidP="00B465F7">
            <w:pPr>
              <w:tabs>
                <w:tab w:val="left" w:pos="567"/>
              </w:tabs>
              <w:rPr>
                <w:rFonts w:ascii="Montserrat" w:hAnsi="Montserrat" w:cs="Tahoma"/>
                <w:b/>
                <w:bCs/>
                <w:sz w:val="16"/>
                <w:szCs w:val="16"/>
              </w:rPr>
            </w:pPr>
          </w:p>
        </w:tc>
      </w:tr>
      <w:tr w:rsidR="00F42623" w:rsidRPr="00F42623" w14:paraId="7CAA7594" w14:textId="77777777" w:rsidTr="00B465F7">
        <w:trPr>
          <w:jc w:val="center"/>
        </w:trPr>
        <w:tc>
          <w:tcPr>
            <w:tcW w:w="9362" w:type="dxa"/>
          </w:tcPr>
          <w:p w14:paraId="17A3A981" w14:textId="77777777" w:rsidR="00F42623" w:rsidRPr="00F42623" w:rsidRDefault="00F42623" w:rsidP="00B465F7">
            <w:pPr>
              <w:jc w:val="both"/>
              <w:rPr>
                <w:rFonts w:ascii="Montserrat" w:hAnsi="Montserrat" w:cs="Tahoma"/>
                <w:sz w:val="16"/>
                <w:szCs w:val="16"/>
              </w:rPr>
            </w:pPr>
          </w:p>
        </w:tc>
      </w:tr>
      <w:tr w:rsidR="00F42623" w:rsidRPr="00F42623" w14:paraId="33882128" w14:textId="77777777" w:rsidTr="00B465F7">
        <w:trPr>
          <w:jc w:val="center"/>
        </w:trPr>
        <w:tc>
          <w:tcPr>
            <w:tcW w:w="9362" w:type="dxa"/>
          </w:tcPr>
          <w:p w14:paraId="326DA60D" w14:textId="77777777" w:rsidR="00F42623" w:rsidRPr="00F42623" w:rsidRDefault="00F42623" w:rsidP="00B465F7">
            <w:pPr>
              <w:jc w:val="both"/>
              <w:rPr>
                <w:rFonts w:ascii="Montserrat" w:hAnsi="Montserrat" w:cs="Tahoma"/>
                <w:b/>
                <w:bCs/>
                <w:sz w:val="16"/>
                <w:szCs w:val="16"/>
              </w:rPr>
            </w:pPr>
          </w:p>
        </w:tc>
      </w:tr>
      <w:tr w:rsidR="00F42623" w:rsidRPr="00F42623" w14:paraId="50F21E50" w14:textId="77777777" w:rsidTr="00B465F7">
        <w:trPr>
          <w:jc w:val="center"/>
        </w:trPr>
        <w:tc>
          <w:tcPr>
            <w:tcW w:w="9362" w:type="dxa"/>
          </w:tcPr>
          <w:p w14:paraId="086CCC9B" w14:textId="77777777" w:rsidR="00F42623" w:rsidRPr="00F42623" w:rsidRDefault="00F42623" w:rsidP="00B465F7">
            <w:pPr>
              <w:jc w:val="both"/>
              <w:rPr>
                <w:rFonts w:ascii="Montserrat" w:hAnsi="Montserrat" w:cs="Tahoma"/>
                <w:b/>
                <w:bCs/>
                <w:sz w:val="16"/>
                <w:szCs w:val="16"/>
              </w:rPr>
            </w:pPr>
          </w:p>
        </w:tc>
      </w:tr>
      <w:tr w:rsidR="00F42623" w:rsidRPr="00F42623" w14:paraId="566BF6BB" w14:textId="77777777" w:rsidTr="00B465F7">
        <w:trPr>
          <w:jc w:val="center"/>
        </w:trPr>
        <w:tc>
          <w:tcPr>
            <w:tcW w:w="9362" w:type="dxa"/>
          </w:tcPr>
          <w:p w14:paraId="7381D241" w14:textId="77777777" w:rsidR="00F42623" w:rsidRPr="00F42623" w:rsidRDefault="00F42623" w:rsidP="00B465F7">
            <w:pPr>
              <w:jc w:val="both"/>
              <w:rPr>
                <w:rFonts w:ascii="Montserrat" w:hAnsi="Montserrat" w:cs="Tahoma"/>
                <w:b/>
                <w:bCs/>
                <w:sz w:val="16"/>
                <w:szCs w:val="16"/>
              </w:rPr>
            </w:pPr>
          </w:p>
        </w:tc>
      </w:tr>
      <w:tr w:rsidR="00F42623" w:rsidRPr="00F42623" w14:paraId="25A78DC6" w14:textId="77777777" w:rsidTr="00B465F7">
        <w:trPr>
          <w:jc w:val="center"/>
        </w:trPr>
        <w:tc>
          <w:tcPr>
            <w:tcW w:w="9362" w:type="dxa"/>
          </w:tcPr>
          <w:p w14:paraId="06E54C2A" w14:textId="77777777" w:rsidR="00F42623" w:rsidRPr="00F42623" w:rsidRDefault="00F42623" w:rsidP="00B465F7">
            <w:pPr>
              <w:jc w:val="both"/>
              <w:rPr>
                <w:rFonts w:ascii="Montserrat" w:hAnsi="Montserrat" w:cs="Tahoma"/>
                <w:b/>
                <w:bCs/>
                <w:sz w:val="16"/>
                <w:szCs w:val="16"/>
              </w:rPr>
            </w:pPr>
          </w:p>
        </w:tc>
      </w:tr>
      <w:tr w:rsidR="00F42623" w:rsidRPr="00F42623" w14:paraId="3C584766" w14:textId="77777777" w:rsidTr="00B465F7">
        <w:trPr>
          <w:jc w:val="center"/>
        </w:trPr>
        <w:tc>
          <w:tcPr>
            <w:tcW w:w="9362" w:type="dxa"/>
          </w:tcPr>
          <w:p w14:paraId="27F6A658" w14:textId="77777777" w:rsidR="00F42623" w:rsidRPr="00F42623" w:rsidRDefault="00F42623" w:rsidP="00B465F7">
            <w:pPr>
              <w:jc w:val="both"/>
              <w:rPr>
                <w:rFonts w:ascii="Montserrat" w:hAnsi="Montserrat" w:cs="Tahoma"/>
                <w:b/>
                <w:bCs/>
                <w:sz w:val="16"/>
                <w:szCs w:val="16"/>
              </w:rPr>
            </w:pPr>
          </w:p>
        </w:tc>
      </w:tr>
    </w:tbl>
    <w:p w14:paraId="21B7EE32" w14:textId="77777777" w:rsidR="00F42623" w:rsidRPr="00F42623" w:rsidRDefault="00F42623" w:rsidP="00F42623">
      <w:pPr>
        <w:spacing w:line="120" w:lineRule="atLeast"/>
        <w:jc w:val="both"/>
        <w:rPr>
          <w:rFonts w:ascii="Montserrat" w:hAnsi="Montserrat" w:cs="Tahoma"/>
          <w:b/>
        </w:rPr>
      </w:pPr>
    </w:p>
    <w:p w14:paraId="2839BB59" w14:textId="77777777" w:rsidR="00F42623" w:rsidRPr="00F42623" w:rsidRDefault="00F42623" w:rsidP="00F42623">
      <w:pPr>
        <w:spacing w:line="120" w:lineRule="atLeast"/>
        <w:ind w:right="140"/>
        <w:jc w:val="center"/>
        <w:rPr>
          <w:rFonts w:ascii="Montserrat" w:eastAsia="Century Gothic" w:hAnsi="Montserrat" w:cs="Tahoma"/>
          <w:b/>
          <w:color w:val="000000"/>
        </w:rPr>
      </w:pPr>
      <w:r w:rsidRPr="00F42623">
        <w:rPr>
          <w:rFonts w:ascii="Montserrat" w:eastAsia="Century Gothic" w:hAnsi="Montserrat" w:cs="Tahoma"/>
          <w:b/>
          <w:color w:val="000000"/>
        </w:rPr>
        <w:t>ATENTAMENTE</w:t>
      </w:r>
    </w:p>
    <w:p w14:paraId="49D50E3D" w14:textId="77777777" w:rsidR="00F42623" w:rsidRPr="00F42623" w:rsidRDefault="00F42623" w:rsidP="00F42623">
      <w:pPr>
        <w:spacing w:line="120" w:lineRule="atLeast"/>
        <w:ind w:right="140"/>
        <w:jc w:val="center"/>
        <w:rPr>
          <w:rFonts w:ascii="Montserrat" w:eastAsia="Century Gothic" w:hAnsi="Montserrat" w:cs="Tahoma"/>
          <w:b/>
          <w:color w:val="000000"/>
        </w:rPr>
      </w:pPr>
    </w:p>
    <w:p w14:paraId="0D9009E3" w14:textId="77777777" w:rsidR="00F42623" w:rsidRPr="00F42623" w:rsidRDefault="00F42623" w:rsidP="00F42623">
      <w:pPr>
        <w:spacing w:line="120" w:lineRule="atLeast"/>
        <w:ind w:right="140"/>
        <w:jc w:val="center"/>
        <w:rPr>
          <w:rFonts w:ascii="Montserrat" w:eastAsia="Century Gothic" w:hAnsi="Montserrat" w:cs="Tahoma"/>
          <w:b/>
          <w:color w:val="000000"/>
        </w:rPr>
      </w:pPr>
    </w:p>
    <w:p w14:paraId="69D80721" w14:textId="77777777" w:rsidR="00F42623" w:rsidRPr="00F42623" w:rsidRDefault="00F42623" w:rsidP="00F42623">
      <w:pPr>
        <w:spacing w:line="120" w:lineRule="atLeast"/>
        <w:ind w:right="140"/>
        <w:jc w:val="center"/>
        <w:rPr>
          <w:rFonts w:ascii="Montserrat" w:eastAsia="Century Gothic" w:hAnsi="Montserrat" w:cs="Tahoma"/>
          <w:b/>
          <w:color w:val="000000"/>
        </w:rPr>
      </w:pPr>
    </w:p>
    <w:p w14:paraId="1F9669A3" w14:textId="77777777" w:rsidR="00F42623" w:rsidRPr="00F42623" w:rsidRDefault="00F42623" w:rsidP="00F42623">
      <w:pPr>
        <w:spacing w:line="120" w:lineRule="atLeast"/>
        <w:jc w:val="center"/>
        <w:rPr>
          <w:rFonts w:ascii="Montserrat" w:hAnsi="Montserrat" w:cs="Tahoma"/>
        </w:rPr>
      </w:pPr>
      <w:r w:rsidRPr="00F42623">
        <w:rPr>
          <w:rFonts w:ascii="Montserrat" w:hAnsi="Montserrat" w:cs="Tahoma"/>
        </w:rPr>
        <w:t>________________________________</w:t>
      </w:r>
    </w:p>
    <w:p w14:paraId="685F5439" w14:textId="77777777" w:rsidR="00F42623" w:rsidRPr="008F09AA" w:rsidRDefault="00F42623" w:rsidP="00F42623">
      <w:pPr>
        <w:spacing w:line="120" w:lineRule="atLeast"/>
        <w:jc w:val="center"/>
        <w:rPr>
          <w:rFonts w:ascii="Montserrat" w:hAnsi="Montserrat" w:cs="Tahoma"/>
        </w:rPr>
      </w:pPr>
      <w:r w:rsidRPr="00F42623">
        <w:rPr>
          <w:rFonts w:ascii="Montserrat" w:hAnsi="Montserrat" w:cs="Tahoma"/>
        </w:rPr>
        <w:t>(Nombre y Firma del Representante Legal)</w:t>
      </w:r>
    </w:p>
    <w:p w14:paraId="2C2F0FE3" w14:textId="77777777" w:rsidR="00F42623" w:rsidRPr="008F09AA" w:rsidRDefault="00F42623" w:rsidP="00F42623">
      <w:pPr>
        <w:rPr>
          <w:rFonts w:ascii="Montserrat" w:hAnsi="Montserrat" w:cs="Tahoma"/>
          <w:b/>
        </w:rPr>
      </w:pPr>
    </w:p>
    <w:p w14:paraId="248130A3" w14:textId="77777777" w:rsidR="00F42623" w:rsidRPr="008F09AA" w:rsidRDefault="00F42623" w:rsidP="00F42623">
      <w:pPr>
        <w:rPr>
          <w:rFonts w:ascii="Montserrat" w:hAnsi="Montserrat" w:cs="Tahoma"/>
          <w:b/>
        </w:rPr>
      </w:pPr>
    </w:p>
    <w:p w14:paraId="0B33A766" w14:textId="77777777" w:rsidR="00F42623" w:rsidRPr="008F09AA" w:rsidRDefault="00F42623" w:rsidP="00F42623">
      <w:pPr>
        <w:rPr>
          <w:rFonts w:ascii="Montserrat" w:hAnsi="Montserrat" w:cs="Tahoma"/>
          <w:b/>
        </w:rPr>
      </w:pPr>
    </w:p>
    <w:p w14:paraId="57A9A0C9" w14:textId="77777777" w:rsidR="00F42623" w:rsidRPr="008F09AA" w:rsidRDefault="00F42623" w:rsidP="00F42623">
      <w:pPr>
        <w:rPr>
          <w:rFonts w:ascii="Montserrat" w:hAnsi="Montserrat" w:cs="Tahoma"/>
          <w:b/>
        </w:rPr>
      </w:pPr>
    </w:p>
    <w:p w14:paraId="218A29B8" w14:textId="77777777" w:rsidR="00F42623" w:rsidRPr="008F09AA" w:rsidRDefault="00F42623" w:rsidP="00F42623">
      <w:pPr>
        <w:rPr>
          <w:rFonts w:ascii="Montserrat" w:hAnsi="Montserrat" w:cs="Tahoma"/>
          <w:b/>
        </w:rPr>
      </w:pPr>
    </w:p>
    <w:p w14:paraId="4C6F447F" w14:textId="77777777" w:rsidR="00F42623" w:rsidRPr="008F09AA" w:rsidRDefault="00F42623" w:rsidP="00F42623">
      <w:pPr>
        <w:rPr>
          <w:rFonts w:ascii="Montserrat" w:hAnsi="Montserrat" w:cs="Tahoma"/>
          <w:b/>
        </w:rPr>
      </w:pPr>
    </w:p>
    <w:p w14:paraId="63A38F01" w14:textId="77777777" w:rsidR="00F42623" w:rsidRPr="008F09AA" w:rsidRDefault="00F42623" w:rsidP="00F42623">
      <w:pPr>
        <w:rPr>
          <w:rFonts w:ascii="Montserrat" w:hAnsi="Montserrat" w:cs="Tahoma"/>
          <w:b/>
        </w:rPr>
      </w:pPr>
    </w:p>
    <w:p w14:paraId="14B21586" w14:textId="77777777" w:rsidR="00F42623" w:rsidRPr="008F09AA" w:rsidRDefault="00F42623" w:rsidP="00F42623">
      <w:pPr>
        <w:rPr>
          <w:rFonts w:ascii="Montserrat" w:hAnsi="Montserrat" w:cs="Tahoma"/>
          <w:b/>
        </w:rPr>
      </w:pPr>
    </w:p>
    <w:p w14:paraId="0EF06856" w14:textId="77777777" w:rsidR="00F42623" w:rsidRDefault="00F42623" w:rsidP="00F42623">
      <w:pPr>
        <w:rPr>
          <w:rFonts w:ascii="Montserrat" w:hAnsi="Montserrat" w:cs="Tahoma"/>
          <w:b/>
        </w:rPr>
      </w:pPr>
      <w:r>
        <w:rPr>
          <w:rFonts w:ascii="Montserrat" w:hAnsi="Montserrat" w:cs="Tahoma"/>
          <w:b/>
        </w:rPr>
        <w:br w:type="page"/>
      </w:r>
    </w:p>
    <w:p w14:paraId="25607ACA" w14:textId="37DF56A0" w:rsidR="00F42623" w:rsidRPr="00F42623" w:rsidRDefault="00F42623">
      <w:pPr>
        <w:rPr>
          <w:rFonts w:ascii="Montserrat" w:hAnsi="Montserrat"/>
          <w:b/>
          <w:sz w:val="24"/>
        </w:rPr>
      </w:pPr>
    </w:p>
    <w:p w14:paraId="20FB879C" w14:textId="434767A8" w:rsidR="0011680A" w:rsidRPr="005A5460" w:rsidRDefault="00A156E8" w:rsidP="0011680A">
      <w:pPr>
        <w:pStyle w:val="Ttulo1"/>
        <w:rPr>
          <w:rFonts w:ascii="Montserrat" w:hAnsi="Montserrat"/>
        </w:rPr>
      </w:pPr>
      <w:r w:rsidRPr="005A5460">
        <w:rPr>
          <w:rFonts w:ascii="Montserrat" w:hAnsi="Montserrat"/>
        </w:rPr>
        <w:t xml:space="preserve">ANEXO </w:t>
      </w:r>
      <w:r w:rsidR="0011680A" w:rsidRPr="005A5460">
        <w:rPr>
          <w:rFonts w:ascii="Montserrat" w:hAnsi="Montserrat"/>
        </w:rPr>
        <w:t>2</w:t>
      </w:r>
      <w:r w:rsidR="00A35ABE" w:rsidRPr="005A5460">
        <w:rPr>
          <w:rFonts w:ascii="Montserrat" w:hAnsi="Montserrat"/>
        </w:rPr>
        <w:t>0</w:t>
      </w:r>
      <w:r w:rsidR="0011680A" w:rsidRPr="005A5460">
        <w:rPr>
          <w:rFonts w:ascii="Montserrat" w:hAnsi="Montserrat"/>
        </w:rPr>
        <w:t xml:space="preserve">. </w:t>
      </w:r>
      <w:bookmarkEnd w:id="38"/>
      <w:r w:rsidR="0011680A" w:rsidRPr="005A5460">
        <w:rPr>
          <w:rFonts w:ascii="Montserrat" w:hAnsi="Montserrat"/>
        </w:rPr>
        <w:t>PROPUESTA ECONÓMICA</w:t>
      </w:r>
    </w:p>
    <w:p w14:paraId="6C8E3147" w14:textId="77777777" w:rsidR="0011680A" w:rsidRPr="005A5460" w:rsidRDefault="0011680A" w:rsidP="0011680A">
      <w:pPr>
        <w:ind w:right="140"/>
        <w:jc w:val="center"/>
        <w:rPr>
          <w:rFonts w:ascii="Montserrat" w:eastAsia="Century Gothic" w:hAnsi="Montserrat" w:cs="Tahoma"/>
          <w:b/>
          <w:bCs/>
          <w:smallCaps/>
          <w:color w:val="000000"/>
        </w:rPr>
      </w:pPr>
    </w:p>
    <w:p w14:paraId="2605672E" w14:textId="139FDA57" w:rsidR="0011680A" w:rsidRPr="005A5460" w:rsidRDefault="0011680A" w:rsidP="0011680A">
      <w:pPr>
        <w:ind w:right="140"/>
        <w:jc w:val="right"/>
        <w:rPr>
          <w:rFonts w:ascii="Montserrat" w:eastAsia="Century Gothic" w:hAnsi="Montserrat" w:cs="Tahoma"/>
          <w:color w:val="000000"/>
        </w:rPr>
      </w:pPr>
      <w:r w:rsidRPr="005A5460">
        <w:rPr>
          <w:rFonts w:ascii="Montserrat" w:eastAsia="Century Gothic" w:hAnsi="Montserrat" w:cs="Tahoma"/>
          <w:color w:val="000000"/>
        </w:rPr>
        <w:t>Guadalajara Jalisco, a ___ de ____ del 2023.</w:t>
      </w:r>
    </w:p>
    <w:p w14:paraId="38542940" w14:textId="77777777" w:rsidR="0011680A" w:rsidRPr="005A5460" w:rsidRDefault="0011680A" w:rsidP="0011680A">
      <w:pPr>
        <w:jc w:val="both"/>
        <w:rPr>
          <w:rFonts w:ascii="Montserrat" w:hAnsi="Montserrat" w:cs="Tahoma"/>
          <w:b/>
        </w:rPr>
      </w:pPr>
      <w:r w:rsidRPr="005A5460">
        <w:rPr>
          <w:rFonts w:ascii="Montserrat" w:hAnsi="Montserrat" w:cs="Tahoma"/>
          <w:b/>
        </w:rPr>
        <w:t>ORGANISMO PÚBLICO DESCENTRALIZADO</w:t>
      </w:r>
    </w:p>
    <w:p w14:paraId="0FBF586A" w14:textId="77777777" w:rsidR="0011680A" w:rsidRPr="005A5460" w:rsidRDefault="0011680A" w:rsidP="0011680A">
      <w:pPr>
        <w:jc w:val="both"/>
        <w:rPr>
          <w:rFonts w:ascii="Montserrat" w:hAnsi="Montserrat" w:cs="Tahoma"/>
          <w:b/>
        </w:rPr>
      </w:pPr>
      <w:r w:rsidRPr="005A5460">
        <w:rPr>
          <w:rFonts w:ascii="Montserrat" w:hAnsi="Montserrat" w:cs="Tahoma"/>
          <w:b/>
        </w:rPr>
        <w:t>SERVICIOS DE SALUD JALISCO</w:t>
      </w:r>
    </w:p>
    <w:p w14:paraId="3AAF9E05" w14:textId="77777777" w:rsidR="0011680A" w:rsidRPr="005A5460" w:rsidRDefault="0011680A" w:rsidP="0011680A">
      <w:pPr>
        <w:jc w:val="both"/>
        <w:rPr>
          <w:rFonts w:ascii="Montserrat" w:hAnsi="Montserrat" w:cs="Tahoma"/>
        </w:rPr>
      </w:pPr>
      <w:r w:rsidRPr="005A5460">
        <w:rPr>
          <w:rFonts w:ascii="Montserrat" w:hAnsi="Montserrat" w:cs="Tahoma"/>
          <w:b/>
        </w:rPr>
        <w:t>PRESENTE.</w:t>
      </w:r>
    </w:p>
    <w:p w14:paraId="7E4DF28A" w14:textId="42C5F009" w:rsidR="0011680A" w:rsidRPr="005A5460" w:rsidRDefault="0011680A" w:rsidP="0011680A">
      <w:pPr>
        <w:jc w:val="right"/>
        <w:rPr>
          <w:rFonts w:ascii="Montserrat" w:hAnsi="Montserrat" w:cs="Tahoma"/>
          <w:b/>
        </w:rPr>
      </w:pPr>
      <w:r w:rsidRPr="005A5460">
        <w:rPr>
          <w:rFonts w:ascii="Montserrat" w:hAnsi="Montserrat" w:cs="Tahoma"/>
          <w:b/>
        </w:rPr>
        <w:t xml:space="preserve">AT’N: </w:t>
      </w:r>
      <w:r w:rsidR="00A80496">
        <w:rPr>
          <w:rFonts w:ascii="Montserrat" w:hAnsi="Montserrat" w:cs="Tahoma"/>
          <w:b/>
        </w:rPr>
        <w:t>Mtra. Maribel</w:t>
      </w:r>
      <w:r w:rsidRPr="005A5460">
        <w:rPr>
          <w:rFonts w:ascii="Montserrat" w:hAnsi="Montserrat" w:cs="Tahoma"/>
          <w:b/>
        </w:rPr>
        <w:t xml:space="preserve"> Becerra Bañuelos </w:t>
      </w:r>
    </w:p>
    <w:p w14:paraId="0F5E9857" w14:textId="77777777" w:rsidR="0011680A" w:rsidRPr="005A5460" w:rsidRDefault="0011680A" w:rsidP="0011680A">
      <w:pPr>
        <w:jc w:val="right"/>
        <w:rPr>
          <w:rFonts w:ascii="Montserrat" w:hAnsi="Montserrat" w:cs="Tahoma"/>
          <w:b/>
        </w:rPr>
      </w:pPr>
      <w:r w:rsidRPr="005A5460">
        <w:rPr>
          <w:rFonts w:ascii="Montserrat" w:hAnsi="Montserrat" w:cs="Tahoma"/>
          <w:b/>
        </w:rPr>
        <w:t xml:space="preserve">Directora de Gestión Administrativa </w:t>
      </w:r>
    </w:p>
    <w:p w14:paraId="3B06ECFD" w14:textId="77777777" w:rsidR="0011680A" w:rsidRPr="005A5460" w:rsidRDefault="0011680A" w:rsidP="0011680A">
      <w:pPr>
        <w:jc w:val="right"/>
        <w:rPr>
          <w:rFonts w:ascii="Montserrat" w:hAnsi="Montserrat" w:cs="Tahoma"/>
          <w:b/>
        </w:rPr>
      </w:pPr>
      <w:r w:rsidRPr="005A5460">
        <w:rPr>
          <w:rFonts w:ascii="Montserrat" w:hAnsi="Montserrat" w:cs="Tahoma"/>
          <w:b/>
        </w:rPr>
        <w:t>del O.P.D. Servicios de Salud Jalisco.</w:t>
      </w:r>
    </w:p>
    <w:p w14:paraId="312E7CB7" w14:textId="77777777" w:rsidR="00447FED" w:rsidRDefault="00447FED" w:rsidP="00447FED">
      <w:pPr>
        <w:spacing w:line="120" w:lineRule="atLeast"/>
        <w:rPr>
          <w:rFonts w:ascii="Montserrat" w:eastAsia="Century Gothic" w:hAnsi="Montserrat" w:cs="Tahoma"/>
          <w:b/>
          <w:color w:val="000000"/>
          <w:sz w:val="18"/>
          <w:szCs w:val="18"/>
        </w:rPr>
      </w:pPr>
    </w:p>
    <w:tbl>
      <w:tblPr>
        <w:tblStyle w:val="Tablaconcuadrcula"/>
        <w:tblW w:w="10230" w:type="dxa"/>
        <w:tblInd w:w="-5" w:type="dxa"/>
        <w:tblLook w:val="04A0" w:firstRow="1" w:lastRow="0" w:firstColumn="1" w:lastColumn="0" w:noHBand="0" w:noVBand="1"/>
      </w:tblPr>
      <w:tblGrid>
        <w:gridCol w:w="980"/>
        <w:gridCol w:w="3286"/>
        <w:gridCol w:w="1553"/>
        <w:gridCol w:w="989"/>
        <w:gridCol w:w="630"/>
        <w:gridCol w:w="726"/>
        <w:gridCol w:w="1051"/>
        <w:gridCol w:w="1015"/>
      </w:tblGrid>
      <w:tr w:rsidR="00C9233C" w:rsidRPr="00DF2781" w14:paraId="64D9F118" w14:textId="77777777" w:rsidTr="00C9233C">
        <w:trPr>
          <w:trHeight w:val="453"/>
        </w:trPr>
        <w:tc>
          <w:tcPr>
            <w:tcW w:w="980" w:type="dxa"/>
            <w:shd w:val="clear" w:color="auto" w:fill="D9D9D9" w:themeFill="background1" w:themeFillShade="D9"/>
            <w:vAlign w:val="center"/>
          </w:tcPr>
          <w:p w14:paraId="5F73497A" w14:textId="77777777" w:rsidR="00C9233C" w:rsidRPr="00DF2781" w:rsidRDefault="00C9233C" w:rsidP="00DB0D5E">
            <w:pPr>
              <w:jc w:val="center"/>
              <w:rPr>
                <w:rFonts w:ascii="Montserrat" w:hAnsi="Montserrat"/>
                <w:b/>
                <w:bCs/>
                <w:sz w:val="16"/>
                <w:szCs w:val="16"/>
              </w:rPr>
            </w:pPr>
            <w:r w:rsidRPr="00DF2781">
              <w:rPr>
                <w:rFonts w:ascii="Montserrat" w:hAnsi="Montserrat"/>
                <w:b/>
                <w:bCs/>
                <w:sz w:val="16"/>
                <w:szCs w:val="16"/>
              </w:rPr>
              <w:t>PARTIDA</w:t>
            </w:r>
          </w:p>
        </w:tc>
        <w:tc>
          <w:tcPr>
            <w:tcW w:w="3345" w:type="dxa"/>
            <w:tcBorders>
              <w:right w:val="single" w:sz="4" w:space="0" w:color="auto"/>
            </w:tcBorders>
            <w:shd w:val="clear" w:color="auto" w:fill="D9D9D9" w:themeFill="background1" w:themeFillShade="D9"/>
            <w:vAlign w:val="center"/>
          </w:tcPr>
          <w:p w14:paraId="64D6B4B8" w14:textId="6122E921" w:rsidR="00C9233C" w:rsidRPr="00DF2781" w:rsidRDefault="00C9233C" w:rsidP="00DB0D5E">
            <w:pPr>
              <w:jc w:val="center"/>
              <w:rPr>
                <w:rFonts w:ascii="Montserrat" w:hAnsi="Montserrat"/>
                <w:b/>
                <w:bCs/>
                <w:sz w:val="16"/>
                <w:szCs w:val="16"/>
              </w:rPr>
            </w:pPr>
            <w:r w:rsidRPr="00DF2781">
              <w:rPr>
                <w:rFonts w:ascii="Montserrat" w:hAnsi="Montserrat"/>
                <w:b/>
                <w:bCs/>
                <w:sz w:val="16"/>
                <w:szCs w:val="16"/>
              </w:rPr>
              <w:t>DESCRIPCIÓN</w:t>
            </w:r>
          </w:p>
        </w:tc>
        <w:tc>
          <w:tcPr>
            <w:tcW w:w="1487" w:type="dxa"/>
            <w:tcBorders>
              <w:left w:val="single" w:sz="4" w:space="0" w:color="auto"/>
            </w:tcBorders>
            <w:shd w:val="clear" w:color="auto" w:fill="D9D9D9" w:themeFill="background1" w:themeFillShade="D9"/>
            <w:vAlign w:val="center"/>
          </w:tcPr>
          <w:p w14:paraId="498BFA02" w14:textId="2C971ADB" w:rsidR="00C9233C" w:rsidRPr="00DF2781" w:rsidRDefault="00C9233C" w:rsidP="00C9233C">
            <w:pPr>
              <w:jc w:val="center"/>
              <w:rPr>
                <w:rFonts w:ascii="Montserrat" w:hAnsi="Montserrat"/>
                <w:b/>
                <w:bCs/>
                <w:sz w:val="16"/>
                <w:szCs w:val="16"/>
              </w:rPr>
            </w:pPr>
            <w:r>
              <w:rPr>
                <w:rFonts w:ascii="Montserrat" w:hAnsi="Montserrat"/>
                <w:b/>
                <w:bCs/>
                <w:sz w:val="16"/>
                <w:szCs w:val="16"/>
              </w:rPr>
              <w:t>PRESENTACIÓN</w:t>
            </w:r>
          </w:p>
        </w:tc>
        <w:tc>
          <w:tcPr>
            <w:tcW w:w="993" w:type="dxa"/>
            <w:shd w:val="clear" w:color="auto" w:fill="D9D9D9" w:themeFill="background1" w:themeFillShade="D9"/>
            <w:vAlign w:val="center"/>
          </w:tcPr>
          <w:p w14:paraId="1BDFEA29" w14:textId="35C45F62" w:rsidR="00C9233C" w:rsidRPr="00DF2781" w:rsidRDefault="00C9233C" w:rsidP="00DB0D5E">
            <w:pPr>
              <w:jc w:val="center"/>
              <w:rPr>
                <w:rFonts w:ascii="Montserrat" w:hAnsi="Montserrat"/>
                <w:b/>
                <w:bCs/>
                <w:sz w:val="16"/>
                <w:szCs w:val="16"/>
              </w:rPr>
            </w:pPr>
            <w:r>
              <w:rPr>
                <w:rFonts w:ascii="Montserrat" w:hAnsi="Montserrat"/>
                <w:b/>
                <w:bCs/>
                <w:sz w:val="16"/>
                <w:szCs w:val="16"/>
              </w:rPr>
              <w:t>MARCA</w:t>
            </w:r>
          </w:p>
        </w:tc>
        <w:tc>
          <w:tcPr>
            <w:tcW w:w="632" w:type="dxa"/>
            <w:shd w:val="clear" w:color="auto" w:fill="D9D9D9" w:themeFill="background1" w:themeFillShade="D9"/>
            <w:vAlign w:val="center"/>
          </w:tcPr>
          <w:p w14:paraId="7826EF46" w14:textId="77777777" w:rsidR="00C9233C" w:rsidRPr="00DF2781" w:rsidRDefault="00C9233C" w:rsidP="00DB0D5E">
            <w:pPr>
              <w:jc w:val="center"/>
              <w:rPr>
                <w:rFonts w:ascii="Montserrat" w:hAnsi="Montserrat"/>
                <w:b/>
                <w:bCs/>
                <w:sz w:val="16"/>
                <w:szCs w:val="16"/>
              </w:rPr>
            </w:pPr>
            <w:r>
              <w:rPr>
                <w:rFonts w:ascii="Montserrat" w:hAnsi="Montserrat"/>
                <w:b/>
                <w:bCs/>
                <w:sz w:val="16"/>
                <w:szCs w:val="16"/>
              </w:rPr>
              <w:t>U.M.</w:t>
            </w:r>
          </w:p>
        </w:tc>
        <w:tc>
          <w:tcPr>
            <w:tcW w:w="726" w:type="dxa"/>
            <w:shd w:val="clear" w:color="auto" w:fill="D9D9D9" w:themeFill="background1" w:themeFillShade="D9"/>
            <w:vAlign w:val="center"/>
          </w:tcPr>
          <w:p w14:paraId="08B63C1B" w14:textId="77777777" w:rsidR="00C9233C" w:rsidRPr="00DF2781" w:rsidRDefault="00C9233C" w:rsidP="00DB0D5E">
            <w:pPr>
              <w:jc w:val="center"/>
              <w:rPr>
                <w:rFonts w:ascii="Montserrat" w:hAnsi="Montserrat"/>
                <w:b/>
                <w:bCs/>
                <w:sz w:val="16"/>
                <w:szCs w:val="16"/>
              </w:rPr>
            </w:pPr>
            <w:r>
              <w:rPr>
                <w:rFonts w:ascii="Montserrat" w:hAnsi="Montserrat"/>
                <w:b/>
                <w:bCs/>
                <w:sz w:val="16"/>
                <w:szCs w:val="16"/>
              </w:rPr>
              <w:t>CANT.</w:t>
            </w:r>
          </w:p>
        </w:tc>
        <w:tc>
          <w:tcPr>
            <w:tcW w:w="1051" w:type="dxa"/>
            <w:shd w:val="clear" w:color="auto" w:fill="D9D9D9" w:themeFill="background1" w:themeFillShade="D9"/>
            <w:vAlign w:val="center"/>
          </w:tcPr>
          <w:p w14:paraId="522C8C08" w14:textId="77777777" w:rsidR="00C9233C" w:rsidRDefault="00C9233C" w:rsidP="00DB0D5E">
            <w:pPr>
              <w:jc w:val="center"/>
              <w:rPr>
                <w:rFonts w:ascii="Montserrat" w:hAnsi="Montserrat"/>
                <w:b/>
                <w:bCs/>
                <w:sz w:val="16"/>
                <w:szCs w:val="16"/>
              </w:rPr>
            </w:pPr>
            <w:r w:rsidRPr="007D6FEE">
              <w:rPr>
                <w:rFonts w:ascii="Montserrat" w:hAnsi="Montserrat"/>
                <w:b/>
                <w:bCs/>
                <w:sz w:val="16"/>
                <w:szCs w:val="16"/>
              </w:rPr>
              <w:t>PRECIO UNITARIO</w:t>
            </w:r>
          </w:p>
        </w:tc>
        <w:tc>
          <w:tcPr>
            <w:tcW w:w="1016" w:type="dxa"/>
            <w:shd w:val="clear" w:color="auto" w:fill="D9D9D9" w:themeFill="background1" w:themeFillShade="D9"/>
            <w:vAlign w:val="center"/>
          </w:tcPr>
          <w:p w14:paraId="1204FFE7" w14:textId="77777777" w:rsidR="00C9233C" w:rsidRDefault="00C9233C" w:rsidP="00DB0D5E">
            <w:pPr>
              <w:jc w:val="center"/>
              <w:rPr>
                <w:rFonts w:ascii="Montserrat" w:hAnsi="Montserrat"/>
                <w:b/>
                <w:bCs/>
                <w:sz w:val="16"/>
                <w:szCs w:val="16"/>
              </w:rPr>
            </w:pPr>
            <w:r w:rsidRPr="007D6FEE">
              <w:rPr>
                <w:rFonts w:ascii="Montserrat" w:hAnsi="Montserrat"/>
                <w:b/>
                <w:bCs/>
                <w:sz w:val="16"/>
                <w:szCs w:val="16"/>
              </w:rPr>
              <w:t xml:space="preserve">IMPORTE </w:t>
            </w:r>
          </w:p>
        </w:tc>
      </w:tr>
      <w:tr w:rsidR="00C9233C" w:rsidRPr="00DF2781" w14:paraId="437830D7" w14:textId="77777777" w:rsidTr="00C9233C">
        <w:trPr>
          <w:trHeight w:val="850"/>
        </w:trPr>
        <w:tc>
          <w:tcPr>
            <w:tcW w:w="980" w:type="dxa"/>
            <w:vAlign w:val="center"/>
          </w:tcPr>
          <w:p w14:paraId="18031E0E" w14:textId="75363815" w:rsidR="00C9233C" w:rsidRPr="007D6FEE" w:rsidRDefault="00C9233C" w:rsidP="00DB0D5E">
            <w:pPr>
              <w:jc w:val="center"/>
              <w:rPr>
                <w:rFonts w:ascii="Montserrat" w:hAnsi="Montserrat"/>
                <w:sz w:val="16"/>
                <w:szCs w:val="16"/>
              </w:rPr>
            </w:pPr>
          </w:p>
        </w:tc>
        <w:tc>
          <w:tcPr>
            <w:tcW w:w="3345" w:type="dxa"/>
            <w:tcBorders>
              <w:right w:val="single" w:sz="4" w:space="0" w:color="auto"/>
            </w:tcBorders>
            <w:vAlign w:val="center"/>
          </w:tcPr>
          <w:p w14:paraId="4AA4CDFC" w14:textId="1861A651" w:rsidR="00C9233C" w:rsidRPr="007D6FEE" w:rsidRDefault="00C9233C" w:rsidP="00DB0D5E">
            <w:pPr>
              <w:jc w:val="center"/>
              <w:rPr>
                <w:rFonts w:ascii="Montserrat" w:hAnsi="Montserrat"/>
                <w:sz w:val="16"/>
                <w:szCs w:val="16"/>
              </w:rPr>
            </w:pPr>
          </w:p>
        </w:tc>
        <w:tc>
          <w:tcPr>
            <w:tcW w:w="1487" w:type="dxa"/>
            <w:tcBorders>
              <w:left w:val="single" w:sz="4" w:space="0" w:color="auto"/>
            </w:tcBorders>
            <w:vAlign w:val="center"/>
          </w:tcPr>
          <w:p w14:paraId="3DED3D11" w14:textId="77777777" w:rsidR="00C9233C" w:rsidRPr="007D6FEE" w:rsidRDefault="00C9233C" w:rsidP="00DB0D5E">
            <w:pPr>
              <w:jc w:val="center"/>
              <w:rPr>
                <w:rFonts w:ascii="Montserrat" w:hAnsi="Montserrat"/>
                <w:sz w:val="16"/>
                <w:szCs w:val="16"/>
              </w:rPr>
            </w:pPr>
          </w:p>
        </w:tc>
        <w:tc>
          <w:tcPr>
            <w:tcW w:w="993" w:type="dxa"/>
            <w:vAlign w:val="center"/>
          </w:tcPr>
          <w:p w14:paraId="2F7F20A7" w14:textId="60B5EA60" w:rsidR="00C9233C" w:rsidRPr="007D6FEE" w:rsidRDefault="00C9233C" w:rsidP="00DB0D5E">
            <w:pPr>
              <w:jc w:val="both"/>
              <w:rPr>
                <w:rFonts w:ascii="Montserrat" w:hAnsi="Montserrat"/>
                <w:sz w:val="16"/>
                <w:szCs w:val="16"/>
              </w:rPr>
            </w:pPr>
          </w:p>
        </w:tc>
        <w:tc>
          <w:tcPr>
            <w:tcW w:w="632" w:type="dxa"/>
            <w:vAlign w:val="center"/>
          </w:tcPr>
          <w:p w14:paraId="3B1473EB" w14:textId="555862C3" w:rsidR="00C9233C" w:rsidRPr="007D6FEE" w:rsidRDefault="00C9233C" w:rsidP="00DB0D5E">
            <w:pPr>
              <w:jc w:val="center"/>
              <w:rPr>
                <w:rFonts w:ascii="Montserrat" w:hAnsi="Montserrat"/>
                <w:color w:val="000000"/>
                <w:sz w:val="16"/>
                <w:szCs w:val="16"/>
              </w:rPr>
            </w:pPr>
          </w:p>
        </w:tc>
        <w:tc>
          <w:tcPr>
            <w:tcW w:w="726" w:type="dxa"/>
            <w:vAlign w:val="center"/>
          </w:tcPr>
          <w:p w14:paraId="1AAFE2A1" w14:textId="6BB9E378" w:rsidR="00C9233C" w:rsidRPr="007D6FEE" w:rsidRDefault="00C9233C" w:rsidP="00DB0D5E">
            <w:pPr>
              <w:jc w:val="center"/>
              <w:rPr>
                <w:rFonts w:ascii="Montserrat" w:hAnsi="Montserrat"/>
                <w:color w:val="000000"/>
                <w:sz w:val="16"/>
                <w:szCs w:val="16"/>
              </w:rPr>
            </w:pPr>
          </w:p>
        </w:tc>
        <w:tc>
          <w:tcPr>
            <w:tcW w:w="1051" w:type="dxa"/>
          </w:tcPr>
          <w:p w14:paraId="6895EF50" w14:textId="77777777" w:rsidR="00C9233C" w:rsidRDefault="00C9233C" w:rsidP="00DB0D5E">
            <w:pPr>
              <w:jc w:val="center"/>
              <w:rPr>
                <w:rFonts w:ascii="Montserrat" w:hAnsi="Montserrat" w:cs="Tahoma"/>
                <w:sz w:val="18"/>
                <w:szCs w:val="18"/>
              </w:rPr>
            </w:pPr>
          </w:p>
        </w:tc>
        <w:tc>
          <w:tcPr>
            <w:tcW w:w="1016" w:type="dxa"/>
          </w:tcPr>
          <w:p w14:paraId="5B0AAC13" w14:textId="77777777" w:rsidR="00C9233C" w:rsidRDefault="00C9233C" w:rsidP="00DB0D5E">
            <w:pPr>
              <w:jc w:val="center"/>
              <w:rPr>
                <w:rFonts w:ascii="Montserrat" w:hAnsi="Montserrat" w:cs="Tahoma"/>
                <w:sz w:val="18"/>
                <w:szCs w:val="18"/>
              </w:rPr>
            </w:pPr>
          </w:p>
        </w:tc>
      </w:tr>
      <w:tr w:rsidR="00447FED" w:rsidRPr="00DF2781" w14:paraId="0598F26F" w14:textId="77777777" w:rsidTr="00DB0D5E">
        <w:trPr>
          <w:trHeight w:val="283"/>
        </w:trPr>
        <w:tc>
          <w:tcPr>
            <w:tcW w:w="7437" w:type="dxa"/>
            <w:gridSpan w:val="5"/>
            <w:vMerge w:val="restart"/>
            <w:vAlign w:val="center"/>
          </w:tcPr>
          <w:p w14:paraId="06320816" w14:textId="77777777" w:rsidR="00447FED" w:rsidRPr="007D6FEE" w:rsidRDefault="00447FED" w:rsidP="00DB0D5E">
            <w:pPr>
              <w:spacing w:line="120" w:lineRule="atLeast"/>
              <w:rPr>
                <w:rFonts w:ascii="Montserrat" w:eastAsia="Century Gothic" w:hAnsi="Montserrat" w:cs="Tahoma"/>
                <w:b/>
                <w:color w:val="000000"/>
                <w:sz w:val="16"/>
                <w:szCs w:val="16"/>
              </w:rPr>
            </w:pPr>
            <w:r w:rsidRPr="002F7DC6">
              <w:rPr>
                <w:rFonts w:ascii="Montserrat" w:eastAsia="Century Gothic" w:hAnsi="Montserrat" w:cs="Tahoma"/>
                <w:b/>
                <w:color w:val="000000"/>
                <w:sz w:val="16"/>
                <w:szCs w:val="16"/>
              </w:rPr>
              <w:t>CANTIDAD CON</w:t>
            </w:r>
            <w:r>
              <w:rPr>
                <w:rFonts w:ascii="Montserrat" w:eastAsia="Century Gothic" w:hAnsi="Montserrat" w:cs="Tahoma"/>
                <w:b/>
                <w:color w:val="000000"/>
                <w:sz w:val="16"/>
                <w:szCs w:val="16"/>
              </w:rPr>
              <w:t xml:space="preserve"> </w:t>
            </w:r>
            <w:r w:rsidRPr="002F7DC6">
              <w:rPr>
                <w:rFonts w:ascii="Montserrat" w:eastAsia="Century Gothic" w:hAnsi="Montserrat" w:cs="Tahoma"/>
                <w:b/>
                <w:color w:val="000000"/>
                <w:sz w:val="16"/>
                <w:szCs w:val="16"/>
              </w:rPr>
              <w:t>LETRA</w:t>
            </w:r>
            <w:r>
              <w:rPr>
                <w:rFonts w:ascii="Montserrat" w:eastAsia="Century Gothic" w:hAnsi="Montserrat" w:cs="Tahoma"/>
                <w:b/>
                <w:color w:val="000000"/>
                <w:sz w:val="16"/>
                <w:szCs w:val="16"/>
              </w:rPr>
              <w:t xml:space="preserve"> </w:t>
            </w:r>
            <w:r w:rsidRPr="002F7DC6">
              <w:rPr>
                <w:rFonts w:ascii="Montserrat" w:eastAsia="Century Gothic" w:hAnsi="Montserrat" w:cs="Tahoma"/>
                <w:b/>
                <w:color w:val="000000"/>
                <w:sz w:val="16"/>
                <w:szCs w:val="16"/>
              </w:rPr>
              <w:t>I.V.A</w:t>
            </w:r>
            <w:r>
              <w:rPr>
                <w:rFonts w:ascii="Montserrat" w:eastAsia="Century Gothic" w:hAnsi="Montserrat" w:cs="Tahoma"/>
                <w:b/>
                <w:color w:val="000000"/>
                <w:sz w:val="16"/>
                <w:szCs w:val="16"/>
              </w:rPr>
              <w:t xml:space="preserve"> INCLUIDO</w:t>
            </w:r>
            <w:r w:rsidRPr="002F7DC6">
              <w:rPr>
                <w:rFonts w:ascii="Montserrat" w:eastAsia="Century Gothic" w:hAnsi="Montserrat" w:cs="Tahoma"/>
                <w:b/>
                <w:color w:val="000000"/>
                <w:sz w:val="16"/>
                <w:szCs w:val="16"/>
              </w:rPr>
              <w:t>:</w:t>
            </w:r>
          </w:p>
        </w:tc>
        <w:tc>
          <w:tcPr>
            <w:tcW w:w="1777" w:type="dxa"/>
            <w:gridSpan w:val="2"/>
            <w:vAlign w:val="center"/>
          </w:tcPr>
          <w:p w14:paraId="486CD988" w14:textId="77777777" w:rsidR="00447FED" w:rsidRPr="007D6FEE" w:rsidRDefault="00447FED" w:rsidP="00DB0D5E">
            <w:pPr>
              <w:jc w:val="right"/>
              <w:rPr>
                <w:rFonts w:ascii="Montserrat" w:hAnsi="Montserrat"/>
                <w:b/>
                <w:bCs/>
                <w:sz w:val="16"/>
                <w:szCs w:val="16"/>
              </w:rPr>
            </w:pPr>
            <w:r w:rsidRPr="007D6FEE">
              <w:rPr>
                <w:rFonts w:ascii="Montserrat" w:hAnsi="Montserrat"/>
                <w:b/>
                <w:bCs/>
                <w:sz w:val="16"/>
                <w:szCs w:val="16"/>
              </w:rPr>
              <w:t>SUBTOTAL</w:t>
            </w:r>
          </w:p>
        </w:tc>
        <w:tc>
          <w:tcPr>
            <w:tcW w:w="1016" w:type="dxa"/>
            <w:vAlign w:val="center"/>
          </w:tcPr>
          <w:p w14:paraId="12E21053" w14:textId="77777777" w:rsidR="00447FED" w:rsidRDefault="00447FED" w:rsidP="00DB0D5E">
            <w:pPr>
              <w:jc w:val="right"/>
              <w:rPr>
                <w:rFonts w:ascii="Montserrat" w:hAnsi="Montserrat" w:cs="Tahoma"/>
                <w:sz w:val="18"/>
                <w:szCs w:val="18"/>
              </w:rPr>
            </w:pPr>
          </w:p>
        </w:tc>
      </w:tr>
      <w:tr w:rsidR="00447FED" w:rsidRPr="00DF2781" w14:paraId="2ECB863D" w14:textId="77777777" w:rsidTr="00DB0D5E">
        <w:trPr>
          <w:trHeight w:val="283"/>
        </w:trPr>
        <w:tc>
          <w:tcPr>
            <w:tcW w:w="7437" w:type="dxa"/>
            <w:gridSpan w:val="5"/>
            <w:vMerge/>
            <w:vAlign w:val="center"/>
          </w:tcPr>
          <w:p w14:paraId="57993B3A" w14:textId="77777777" w:rsidR="00447FED" w:rsidRPr="007D6FEE" w:rsidRDefault="00447FED" w:rsidP="00DB0D5E">
            <w:pPr>
              <w:jc w:val="right"/>
              <w:rPr>
                <w:rFonts w:ascii="Montserrat" w:hAnsi="Montserrat"/>
                <w:color w:val="000000"/>
                <w:sz w:val="16"/>
                <w:szCs w:val="16"/>
              </w:rPr>
            </w:pPr>
          </w:p>
        </w:tc>
        <w:tc>
          <w:tcPr>
            <w:tcW w:w="1777" w:type="dxa"/>
            <w:gridSpan w:val="2"/>
            <w:vAlign w:val="center"/>
          </w:tcPr>
          <w:p w14:paraId="2C821509" w14:textId="77777777" w:rsidR="00447FED" w:rsidRPr="007D6FEE" w:rsidRDefault="00447FED" w:rsidP="00DB0D5E">
            <w:pPr>
              <w:jc w:val="right"/>
              <w:rPr>
                <w:rFonts w:ascii="Montserrat" w:hAnsi="Montserrat"/>
                <w:b/>
                <w:bCs/>
                <w:sz w:val="16"/>
                <w:szCs w:val="16"/>
              </w:rPr>
            </w:pPr>
            <w:r w:rsidRPr="007D6FEE">
              <w:rPr>
                <w:rFonts w:ascii="Montserrat" w:hAnsi="Montserrat"/>
                <w:b/>
                <w:bCs/>
                <w:sz w:val="16"/>
                <w:szCs w:val="16"/>
              </w:rPr>
              <w:t>IVA</w:t>
            </w:r>
          </w:p>
        </w:tc>
        <w:tc>
          <w:tcPr>
            <w:tcW w:w="1016" w:type="dxa"/>
            <w:vAlign w:val="center"/>
          </w:tcPr>
          <w:p w14:paraId="156DC281" w14:textId="77777777" w:rsidR="00447FED" w:rsidRDefault="00447FED" w:rsidP="00DB0D5E">
            <w:pPr>
              <w:jc w:val="right"/>
              <w:rPr>
                <w:rFonts w:ascii="Montserrat" w:hAnsi="Montserrat" w:cs="Tahoma"/>
                <w:sz w:val="18"/>
                <w:szCs w:val="18"/>
              </w:rPr>
            </w:pPr>
          </w:p>
        </w:tc>
      </w:tr>
      <w:tr w:rsidR="00447FED" w:rsidRPr="00DF2781" w14:paraId="2CF677EA" w14:textId="77777777" w:rsidTr="00DB0D5E">
        <w:trPr>
          <w:trHeight w:val="283"/>
        </w:trPr>
        <w:tc>
          <w:tcPr>
            <w:tcW w:w="7437" w:type="dxa"/>
            <w:gridSpan w:val="5"/>
            <w:vMerge/>
            <w:vAlign w:val="center"/>
          </w:tcPr>
          <w:p w14:paraId="50E98E8D" w14:textId="77777777" w:rsidR="00447FED" w:rsidRPr="007D6FEE" w:rsidRDefault="00447FED" w:rsidP="00DB0D5E">
            <w:pPr>
              <w:jc w:val="right"/>
              <w:rPr>
                <w:rFonts w:ascii="Montserrat" w:hAnsi="Montserrat"/>
                <w:color w:val="000000"/>
                <w:sz w:val="16"/>
                <w:szCs w:val="16"/>
              </w:rPr>
            </w:pPr>
          </w:p>
        </w:tc>
        <w:tc>
          <w:tcPr>
            <w:tcW w:w="1777" w:type="dxa"/>
            <w:gridSpan w:val="2"/>
            <w:vAlign w:val="center"/>
          </w:tcPr>
          <w:p w14:paraId="2B0EA080" w14:textId="77777777" w:rsidR="00447FED" w:rsidRPr="007D6FEE" w:rsidRDefault="00447FED" w:rsidP="00DB0D5E">
            <w:pPr>
              <w:jc w:val="right"/>
              <w:rPr>
                <w:rFonts w:ascii="Montserrat" w:hAnsi="Montserrat"/>
                <w:b/>
                <w:bCs/>
                <w:sz w:val="16"/>
                <w:szCs w:val="16"/>
              </w:rPr>
            </w:pPr>
            <w:r w:rsidRPr="007D6FEE">
              <w:rPr>
                <w:rFonts w:ascii="Montserrat" w:hAnsi="Montserrat"/>
                <w:b/>
                <w:bCs/>
                <w:sz w:val="16"/>
                <w:szCs w:val="16"/>
              </w:rPr>
              <w:t>TOTAL</w:t>
            </w:r>
          </w:p>
        </w:tc>
        <w:tc>
          <w:tcPr>
            <w:tcW w:w="1016" w:type="dxa"/>
            <w:vAlign w:val="center"/>
          </w:tcPr>
          <w:p w14:paraId="6B3009D7" w14:textId="77777777" w:rsidR="00447FED" w:rsidRDefault="00447FED" w:rsidP="00DB0D5E">
            <w:pPr>
              <w:jc w:val="right"/>
              <w:rPr>
                <w:rFonts w:ascii="Montserrat" w:hAnsi="Montserrat" w:cs="Tahoma"/>
                <w:sz w:val="18"/>
                <w:szCs w:val="18"/>
              </w:rPr>
            </w:pPr>
          </w:p>
        </w:tc>
      </w:tr>
    </w:tbl>
    <w:p w14:paraId="06631AC3" w14:textId="77777777" w:rsidR="00447FED" w:rsidRPr="00CF21A6" w:rsidRDefault="00447FED" w:rsidP="00447FED">
      <w:pPr>
        <w:spacing w:line="120" w:lineRule="atLeast"/>
        <w:ind w:right="140"/>
        <w:jc w:val="both"/>
        <w:rPr>
          <w:rFonts w:ascii="Montserrat" w:eastAsia="Century Gothic" w:hAnsi="Montserrat" w:cs="Tahoma"/>
          <w:b/>
          <w:color w:val="000000"/>
          <w:sz w:val="18"/>
          <w:szCs w:val="18"/>
        </w:rPr>
      </w:pPr>
    </w:p>
    <w:p w14:paraId="23065AA5" w14:textId="77777777" w:rsidR="00447FED" w:rsidRPr="00D3380E" w:rsidRDefault="00447FED" w:rsidP="00447FED">
      <w:pPr>
        <w:spacing w:line="120" w:lineRule="atLeast"/>
        <w:ind w:right="140"/>
        <w:jc w:val="both"/>
        <w:rPr>
          <w:rFonts w:ascii="Montserrat" w:eastAsia="Century Gothic" w:hAnsi="Montserrat" w:cs="Tahoma"/>
          <w:b/>
          <w:color w:val="000000"/>
          <w:sz w:val="18"/>
          <w:szCs w:val="18"/>
        </w:rPr>
      </w:pPr>
      <w:r w:rsidRPr="00D3380E">
        <w:rPr>
          <w:rFonts w:ascii="Montserrat" w:eastAsia="Century Gothic" w:hAnsi="Montserrat" w:cs="Tahoma"/>
          <w:b/>
          <w:color w:val="000000"/>
          <w:sz w:val="18"/>
          <w:szCs w:val="18"/>
        </w:rPr>
        <w:t xml:space="preserve">TIEMPO DE ENTREGA:  </w:t>
      </w:r>
    </w:p>
    <w:p w14:paraId="45D0416F" w14:textId="77777777" w:rsidR="00447FED" w:rsidRPr="00D3380E" w:rsidRDefault="00447FED" w:rsidP="00447FED">
      <w:pPr>
        <w:spacing w:line="120" w:lineRule="atLeast"/>
        <w:ind w:right="140"/>
        <w:jc w:val="both"/>
        <w:rPr>
          <w:rFonts w:ascii="Montserrat" w:hAnsi="Montserrat" w:cs="Tahoma"/>
          <w:sz w:val="18"/>
          <w:szCs w:val="18"/>
        </w:rPr>
      </w:pPr>
    </w:p>
    <w:p w14:paraId="616B22D4" w14:textId="77777777" w:rsidR="00447FED" w:rsidRPr="00D3380E" w:rsidRDefault="00447FED" w:rsidP="00447FED">
      <w:pPr>
        <w:spacing w:line="120" w:lineRule="atLeast"/>
        <w:ind w:right="140"/>
        <w:jc w:val="both"/>
        <w:rPr>
          <w:rFonts w:ascii="Montserrat" w:eastAsia="Century Gothic" w:hAnsi="Montserrat" w:cs="Tahoma"/>
          <w:b/>
          <w:color w:val="000000"/>
          <w:sz w:val="18"/>
          <w:szCs w:val="18"/>
        </w:rPr>
      </w:pPr>
      <w:r w:rsidRPr="00D3380E">
        <w:rPr>
          <w:rFonts w:ascii="Montserrat" w:eastAsia="Century Gothic" w:hAnsi="Montserrat" w:cs="Tahoma"/>
          <w:b/>
          <w:color w:val="000000"/>
          <w:sz w:val="18"/>
          <w:szCs w:val="18"/>
        </w:rPr>
        <w:t>CONDICIONES DE PAGO:</w:t>
      </w:r>
    </w:p>
    <w:p w14:paraId="6624013F" w14:textId="77777777" w:rsidR="00447FED" w:rsidRPr="00D3380E" w:rsidRDefault="00447FED" w:rsidP="00447FED">
      <w:pPr>
        <w:ind w:right="140"/>
        <w:jc w:val="both"/>
        <w:rPr>
          <w:rFonts w:ascii="Montserrat" w:eastAsia="Century Gothic" w:hAnsi="Montserrat" w:cs="Tahoma"/>
          <w:b/>
          <w:color w:val="000000"/>
          <w:sz w:val="18"/>
          <w:szCs w:val="18"/>
        </w:rPr>
      </w:pPr>
    </w:p>
    <w:p w14:paraId="0E50ACC0" w14:textId="77777777" w:rsidR="00447FED" w:rsidRPr="00D3380E" w:rsidRDefault="00447FED" w:rsidP="00447FED">
      <w:pPr>
        <w:jc w:val="both"/>
        <w:rPr>
          <w:rFonts w:ascii="Montserrat" w:eastAsia="Century Gothic" w:hAnsi="Montserrat" w:cs="Tahoma"/>
          <w:color w:val="000000"/>
          <w:sz w:val="18"/>
          <w:szCs w:val="18"/>
        </w:rPr>
      </w:pPr>
      <w:r w:rsidRPr="00D3380E">
        <w:rPr>
          <w:rFonts w:ascii="Montserrat" w:eastAsia="Century Gothic" w:hAnsi="Montserrat" w:cs="Tahoma"/>
          <w:color w:val="000000"/>
          <w:sz w:val="18"/>
          <w:szCs w:val="18"/>
        </w:rPr>
        <w:t xml:space="preserve">Declaro bajo protesta de decir verdad que los precios cotizados tienen una vigencia de </w:t>
      </w:r>
      <w:r w:rsidRPr="00D3380E">
        <w:rPr>
          <w:rFonts w:ascii="Montserrat" w:eastAsia="Century Gothic" w:hAnsi="Montserrat" w:cs="Tahoma"/>
          <w:b/>
          <w:bCs/>
          <w:color w:val="000000"/>
          <w:sz w:val="18"/>
          <w:szCs w:val="18"/>
        </w:rPr>
        <w:t>XXX</w:t>
      </w:r>
      <w:r w:rsidRPr="00D3380E">
        <w:rPr>
          <w:rFonts w:ascii="Montserrat" w:eastAsia="Century Gothic" w:hAnsi="Montserrat" w:cs="Tahoma"/>
          <w:color w:val="000000"/>
          <w:sz w:val="18"/>
          <w:szCs w:val="18"/>
        </w:rPr>
        <w:t xml:space="preserve"> días naturales contados a partir de la resolución de adjudicación y que los precios incluyen todos los costos involucrados y se presentan en moneda nacional con los impuestos desglosados. </w:t>
      </w:r>
    </w:p>
    <w:p w14:paraId="47FFF394" w14:textId="77777777" w:rsidR="00447FED" w:rsidRPr="00D3380E" w:rsidRDefault="00447FED" w:rsidP="00447FED">
      <w:pPr>
        <w:jc w:val="both"/>
        <w:rPr>
          <w:rFonts w:ascii="Montserrat" w:eastAsia="Century Gothic" w:hAnsi="Montserrat" w:cs="Tahoma"/>
          <w:color w:val="000000"/>
          <w:sz w:val="18"/>
          <w:szCs w:val="18"/>
        </w:rPr>
      </w:pPr>
    </w:p>
    <w:p w14:paraId="41304696" w14:textId="187618C1" w:rsidR="00447FED" w:rsidRPr="00D3380E" w:rsidRDefault="00447FED" w:rsidP="00447FED">
      <w:pPr>
        <w:jc w:val="both"/>
        <w:rPr>
          <w:rFonts w:ascii="Montserrat" w:eastAsia="Century Gothic" w:hAnsi="Montserrat" w:cs="Tahoma"/>
          <w:color w:val="000000"/>
          <w:sz w:val="18"/>
          <w:szCs w:val="18"/>
        </w:rPr>
      </w:pPr>
      <w:r w:rsidRPr="00D3380E">
        <w:rPr>
          <w:rFonts w:ascii="Montserrat" w:eastAsia="Century Gothic" w:hAnsi="Montserrat" w:cs="Tahoma"/>
          <w:color w:val="000000"/>
          <w:sz w:val="18"/>
          <w:szCs w:val="18"/>
        </w:rPr>
        <w:t xml:space="preserve">Manifiesto que los precios cotizados en la presente propuesta serán los mismos en caso de que la Dirección de Gestión Administrativa opte por realizar ajustes al momento de adjudicar de forma parcial los </w:t>
      </w:r>
      <w:r w:rsidR="00CF5BD0">
        <w:rPr>
          <w:rFonts w:ascii="Montserrat" w:eastAsia="Century Gothic" w:hAnsi="Montserrat" w:cs="Tahoma"/>
          <w:color w:val="000000"/>
          <w:sz w:val="18"/>
          <w:szCs w:val="18"/>
        </w:rPr>
        <w:t>bienes</w:t>
      </w:r>
      <w:r w:rsidRPr="00D3380E">
        <w:rPr>
          <w:rFonts w:ascii="Montserrat" w:eastAsia="Century Gothic" w:hAnsi="Montserrat" w:cs="Tahoma"/>
          <w:color w:val="000000"/>
          <w:sz w:val="18"/>
          <w:szCs w:val="18"/>
        </w:rPr>
        <w:t xml:space="preserve"> objeto de este </w:t>
      </w:r>
      <w:r w:rsidRPr="00D3380E">
        <w:rPr>
          <w:rFonts w:ascii="Montserrat" w:eastAsia="Century Gothic" w:hAnsi="Montserrat" w:cs="Tahoma"/>
          <w:b/>
          <w:bCs/>
          <w:color w:val="000000"/>
          <w:sz w:val="18"/>
          <w:szCs w:val="18"/>
        </w:rPr>
        <w:t>PROCEDIMIENTO DE CONTRATACIÓN</w:t>
      </w:r>
      <w:r w:rsidRPr="00D3380E">
        <w:rPr>
          <w:rFonts w:ascii="Montserrat" w:eastAsia="Century Gothic" w:hAnsi="Montserrat" w:cs="Tahoma"/>
          <w:color w:val="000000"/>
          <w:sz w:val="18"/>
          <w:szCs w:val="18"/>
        </w:rPr>
        <w:t>.</w:t>
      </w:r>
    </w:p>
    <w:p w14:paraId="7410CFD1" w14:textId="77777777" w:rsidR="00447FED" w:rsidRPr="00D3380E" w:rsidRDefault="00447FED" w:rsidP="00447FED">
      <w:pPr>
        <w:jc w:val="both"/>
        <w:rPr>
          <w:rFonts w:ascii="Montserrat" w:eastAsia="Century Gothic" w:hAnsi="Montserrat" w:cs="Tahoma"/>
          <w:color w:val="000000"/>
          <w:sz w:val="18"/>
          <w:szCs w:val="18"/>
        </w:rPr>
      </w:pPr>
    </w:p>
    <w:p w14:paraId="44017146" w14:textId="77777777" w:rsidR="00447FED" w:rsidRPr="00D3380E" w:rsidRDefault="00447FED" w:rsidP="00447FED">
      <w:pPr>
        <w:jc w:val="both"/>
        <w:rPr>
          <w:rFonts w:ascii="Montserrat" w:eastAsia="Century Gothic" w:hAnsi="Montserrat" w:cs="Tahoma"/>
          <w:color w:val="000000"/>
          <w:sz w:val="18"/>
          <w:szCs w:val="18"/>
        </w:rPr>
      </w:pPr>
      <w:r w:rsidRPr="00D3380E">
        <w:rPr>
          <w:rFonts w:ascii="Montserrat" w:eastAsia="Century Gothic" w:hAnsi="Montserrat" w:cs="Tahoma"/>
          <w:color w:val="000000"/>
          <w:sz w:val="18"/>
          <w:szCs w:val="18"/>
        </w:rPr>
        <w:t>Manif</w:t>
      </w:r>
      <w:r>
        <w:rPr>
          <w:rFonts w:ascii="Montserrat" w:eastAsia="Century Gothic" w:hAnsi="Montserrat" w:cs="Tahoma"/>
          <w:color w:val="000000"/>
          <w:sz w:val="18"/>
          <w:szCs w:val="18"/>
        </w:rPr>
        <w:t>i</w:t>
      </w:r>
      <w:r w:rsidRPr="00D3380E">
        <w:rPr>
          <w:rFonts w:ascii="Montserrat" w:eastAsia="Century Gothic" w:hAnsi="Montserrat" w:cs="Tahoma"/>
          <w:color w:val="000000"/>
          <w:sz w:val="18"/>
          <w:szCs w:val="18"/>
        </w:rPr>
        <w:t>est</w:t>
      </w:r>
      <w:r>
        <w:rPr>
          <w:rFonts w:ascii="Montserrat" w:eastAsia="Century Gothic" w:hAnsi="Montserrat" w:cs="Tahoma"/>
          <w:color w:val="000000"/>
          <w:sz w:val="18"/>
          <w:szCs w:val="18"/>
        </w:rPr>
        <w:t xml:space="preserve">o </w:t>
      </w:r>
      <w:r w:rsidRPr="00D3380E">
        <w:rPr>
          <w:rFonts w:ascii="Montserrat" w:eastAsia="Century Gothic" w:hAnsi="Montserrat" w:cs="Tahoma"/>
          <w:color w:val="000000"/>
          <w:sz w:val="18"/>
          <w:szCs w:val="18"/>
        </w:rPr>
        <w:t xml:space="preserve">que los precios ofertados serán fijos durante el procedimiento de contratación y la vigencia del Contrato se derive, asimismo manifiesto que esta propuesta económica será vigente durante el procedimiento de </w:t>
      </w:r>
      <w:r>
        <w:rPr>
          <w:rFonts w:ascii="Montserrat" w:eastAsia="Century Gothic" w:hAnsi="Montserrat" w:cs="Tahoma"/>
          <w:color w:val="000000"/>
          <w:sz w:val="18"/>
          <w:szCs w:val="18"/>
        </w:rPr>
        <w:t>inv</w:t>
      </w:r>
      <w:r w:rsidRPr="00D3380E">
        <w:rPr>
          <w:rFonts w:ascii="Montserrat" w:eastAsia="Century Gothic" w:hAnsi="Montserrat" w:cs="Tahoma"/>
          <w:color w:val="000000"/>
          <w:sz w:val="18"/>
          <w:szCs w:val="18"/>
        </w:rPr>
        <w:t>itación pública hasta su conclusión.</w:t>
      </w:r>
    </w:p>
    <w:p w14:paraId="06635716" w14:textId="77777777" w:rsidR="00447FED" w:rsidRPr="00487062" w:rsidRDefault="00447FED" w:rsidP="00447FED">
      <w:pPr>
        <w:jc w:val="both"/>
        <w:rPr>
          <w:rFonts w:ascii="Montserrat" w:eastAsia="Century Gothic" w:hAnsi="Montserrat" w:cs="Tahoma"/>
          <w:color w:val="000000"/>
          <w:sz w:val="18"/>
          <w:szCs w:val="18"/>
        </w:rPr>
      </w:pPr>
    </w:p>
    <w:p w14:paraId="2C109380" w14:textId="45D682C2" w:rsidR="00447FED" w:rsidRPr="00D3380E" w:rsidRDefault="00447FED" w:rsidP="00447FED">
      <w:pPr>
        <w:jc w:val="both"/>
        <w:rPr>
          <w:rFonts w:ascii="Montserrat" w:eastAsia="Century Gothic" w:hAnsi="Montserrat" w:cs="Tahoma"/>
          <w:b/>
          <w:bCs/>
          <w:i/>
          <w:iCs/>
          <w:color w:val="000000"/>
          <w:sz w:val="18"/>
          <w:szCs w:val="18"/>
        </w:rPr>
      </w:pPr>
      <w:r w:rsidRPr="00D3380E">
        <w:rPr>
          <w:rFonts w:ascii="Montserrat" w:eastAsia="Century Gothic" w:hAnsi="Montserrat" w:cs="Tahoma"/>
          <w:b/>
          <w:bCs/>
          <w:i/>
          <w:iCs/>
          <w:color w:val="000000"/>
          <w:sz w:val="18"/>
          <w:szCs w:val="18"/>
        </w:rPr>
        <w:t>Se incluye las características y especificaciones</w:t>
      </w:r>
      <w:r w:rsidR="00CF5BD0">
        <w:rPr>
          <w:rFonts w:ascii="Montserrat" w:eastAsia="Century Gothic" w:hAnsi="Montserrat" w:cs="Tahoma"/>
          <w:b/>
          <w:bCs/>
          <w:i/>
          <w:iCs/>
          <w:color w:val="000000"/>
          <w:sz w:val="18"/>
          <w:szCs w:val="18"/>
        </w:rPr>
        <w:t xml:space="preserve"> </w:t>
      </w:r>
      <w:r w:rsidRPr="00D3380E">
        <w:rPr>
          <w:rFonts w:ascii="Montserrat" w:eastAsia="Century Gothic" w:hAnsi="Montserrat" w:cs="Tahoma"/>
          <w:b/>
          <w:bCs/>
          <w:i/>
          <w:iCs/>
          <w:color w:val="000000"/>
          <w:sz w:val="18"/>
          <w:szCs w:val="18"/>
        </w:rPr>
        <w:t>de</w:t>
      </w:r>
      <w:r w:rsidR="00CF5BD0">
        <w:rPr>
          <w:rFonts w:ascii="Montserrat" w:eastAsia="Century Gothic" w:hAnsi="Montserrat" w:cs="Tahoma"/>
          <w:b/>
          <w:bCs/>
          <w:i/>
          <w:iCs/>
          <w:color w:val="000000"/>
          <w:sz w:val="18"/>
          <w:szCs w:val="18"/>
        </w:rPr>
        <w:t xml:space="preserve"> </w:t>
      </w:r>
      <w:r w:rsidRPr="00D3380E">
        <w:rPr>
          <w:rFonts w:ascii="Montserrat" w:eastAsia="Century Gothic" w:hAnsi="Montserrat" w:cs="Tahoma"/>
          <w:b/>
          <w:bCs/>
          <w:i/>
          <w:iCs/>
          <w:color w:val="000000"/>
          <w:sz w:val="18"/>
          <w:szCs w:val="18"/>
        </w:rPr>
        <w:t>l</w:t>
      </w:r>
      <w:r w:rsidR="00CF5BD0">
        <w:rPr>
          <w:rFonts w:ascii="Montserrat" w:eastAsia="Century Gothic" w:hAnsi="Montserrat" w:cs="Tahoma"/>
          <w:b/>
          <w:bCs/>
          <w:i/>
          <w:iCs/>
          <w:color w:val="000000"/>
          <w:sz w:val="18"/>
          <w:szCs w:val="18"/>
        </w:rPr>
        <w:t>os</w:t>
      </w:r>
      <w:r w:rsidRPr="00D3380E">
        <w:rPr>
          <w:rFonts w:ascii="Montserrat" w:eastAsia="Century Gothic" w:hAnsi="Montserrat" w:cs="Tahoma"/>
          <w:b/>
          <w:bCs/>
          <w:i/>
          <w:iCs/>
          <w:color w:val="000000"/>
          <w:sz w:val="18"/>
          <w:szCs w:val="18"/>
        </w:rPr>
        <w:t xml:space="preserve"> </w:t>
      </w:r>
      <w:r w:rsidR="00CF5BD0">
        <w:rPr>
          <w:rFonts w:ascii="Montserrat" w:eastAsia="Century Gothic" w:hAnsi="Montserrat" w:cs="Tahoma"/>
          <w:b/>
          <w:bCs/>
          <w:i/>
          <w:iCs/>
          <w:color w:val="000000"/>
          <w:sz w:val="18"/>
          <w:szCs w:val="18"/>
        </w:rPr>
        <w:t>bienes</w:t>
      </w:r>
      <w:r w:rsidRPr="00D3380E">
        <w:rPr>
          <w:rFonts w:ascii="Montserrat" w:eastAsia="Century Gothic" w:hAnsi="Montserrat" w:cs="Tahoma"/>
          <w:b/>
          <w:bCs/>
          <w:i/>
          <w:iCs/>
          <w:color w:val="000000"/>
          <w:sz w:val="18"/>
          <w:szCs w:val="18"/>
        </w:rPr>
        <w:t xml:space="preserve"> ofertado</w:t>
      </w:r>
      <w:r w:rsidR="00CF5BD0">
        <w:rPr>
          <w:rFonts w:ascii="Montserrat" w:eastAsia="Century Gothic" w:hAnsi="Montserrat" w:cs="Tahoma"/>
          <w:b/>
          <w:bCs/>
          <w:i/>
          <w:iCs/>
          <w:color w:val="000000"/>
          <w:sz w:val="18"/>
          <w:szCs w:val="18"/>
        </w:rPr>
        <w:t>s</w:t>
      </w:r>
      <w:r w:rsidRPr="00D3380E">
        <w:rPr>
          <w:rFonts w:ascii="Montserrat" w:eastAsia="Century Gothic" w:hAnsi="Montserrat" w:cs="Tahoma"/>
          <w:b/>
          <w:bCs/>
          <w:i/>
          <w:iCs/>
          <w:color w:val="000000"/>
          <w:sz w:val="18"/>
          <w:szCs w:val="18"/>
        </w:rPr>
        <w:t xml:space="preserve"> por mi representada en la propuesta técnica, la que se consideran como reproducidas en este anexo para fines de evaluación y cotejo de la propuesta técnica-económica.</w:t>
      </w:r>
    </w:p>
    <w:p w14:paraId="12F76B4C" w14:textId="77777777" w:rsidR="00447FED" w:rsidRPr="00D3380E" w:rsidRDefault="00447FED" w:rsidP="00447FED">
      <w:pPr>
        <w:jc w:val="both"/>
        <w:rPr>
          <w:rFonts w:ascii="Montserrat" w:eastAsia="Century Gothic" w:hAnsi="Montserrat" w:cs="Tahoma"/>
          <w:color w:val="000000"/>
          <w:sz w:val="18"/>
          <w:szCs w:val="18"/>
        </w:rPr>
      </w:pPr>
    </w:p>
    <w:p w14:paraId="38DBF543" w14:textId="77777777" w:rsidR="00447FED" w:rsidRPr="00D3380E" w:rsidRDefault="00447FED" w:rsidP="00447FED">
      <w:pPr>
        <w:jc w:val="both"/>
        <w:rPr>
          <w:rFonts w:ascii="Montserrat" w:hAnsi="Montserrat" w:cs="Tahoma"/>
          <w:bCs/>
          <w:sz w:val="18"/>
          <w:szCs w:val="18"/>
          <w:u w:val="single"/>
        </w:rPr>
      </w:pPr>
      <w:r w:rsidRPr="00D3380E">
        <w:rPr>
          <w:rFonts w:ascii="Montserrat" w:hAnsi="Montserrat" w:cs="Tahoma"/>
          <w:bCs/>
          <w:sz w:val="18"/>
          <w:szCs w:val="18"/>
          <w:u w:val="single"/>
        </w:rPr>
        <w:t xml:space="preserve">Precio fijo hasta la conclusión de la vigencia del contrato. </w:t>
      </w:r>
    </w:p>
    <w:p w14:paraId="1E20754D" w14:textId="77777777" w:rsidR="0011680A" w:rsidRPr="005A5460" w:rsidRDefault="0011680A" w:rsidP="0011680A">
      <w:pPr>
        <w:spacing w:line="120" w:lineRule="atLeast"/>
        <w:ind w:right="140"/>
        <w:jc w:val="both"/>
        <w:rPr>
          <w:rFonts w:ascii="Montserrat" w:hAnsi="Montserrat" w:cs="Tahoma"/>
        </w:rPr>
      </w:pPr>
    </w:p>
    <w:p w14:paraId="5E40C604" w14:textId="77777777" w:rsidR="0011680A" w:rsidRPr="005A5460" w:rsidRDefault="0011680A" w:rsidP="0011680A">
      <w:pPr>
        <w:spacing w:line="120" w:lineRule="atLeast"/>
        <w:ind w:right="140"/>
        <w:jc w:val="both"/>
        <w:rPr>
          <w:rFonts w:ascii="Montserrat" w:eastAsia="Century Gothic" w:hAnsi="Montserrat" w:cs="Tahoma"/>
          <w:b/>
          <w:color w:val="000000"/>
          <w:u w:val="single"/>
        </w:rPr>
      </w:pPr>
    </w:p>
    <w:p w14:paraId="0D2AC7AC" w14:textId="77777777" w:rsidR="0011680A" w:rsidRPr="005A5460" w:rsidRDefault="0011680A" w:rsidP="0011680A">
      <w:pPr>
        <w:spacing w:line="120" w:lineRule="atLeast"/>
        <w:ind w:right="140"/>
        <w:jc w:val="both"/>
        <w:rPr>
          <w:rFonts w:ascii="Montserrat" w:hAnsi="Montserrat" w:cs="Tahoma"/>
        </w:rPr>
      </w:pPr>
    </w:p>
    <w:p w14:paraId="3D3AD2BF" w14:textId="77777777" w:rsidR="0011680A" w:rsidRPr="005A5460" w:rsidRDefault="0011680A" w:rsidP="0011680A">
      <w:pPr>
        <w:spacing w:line="120" w:lineRule="atLeast"/>
        <w:ind w:right="140"/>
        <w:jc w:val="center"/>
        <w:rPr>
          <w:rFonts w:ascii="Montserrat" w:eastAsia="Century Gothic" w:hAnsi="Montserrat" w:cs="Tahoma"/>
          <w:b/>
          <w:color w:val="000000"/>
        </w:rPr>
      </w:pPr>
      <w:r w:rsidRPr="005A5460">
        <w:rPr>
          <w:rFonts w:ascii="Montserrat" w:eastAsia="Century Gothic" w:hAnsi="Montserrat" w:cs="Tahoma"/>
          <w:b/>
          <w:color w:val="000000"/>
        </w:rPr>
        <w:t>ATENTAMENTE</w:t>
      </w:r>
    </w:p>
    <w:p w14:paraId="14B3CB3F" w14:textId="77777777" w:rsidR="0011680A" w:rsidRPr="005A5460" w:rsidRDefault="0011680A" w:rsidP="0011680A">
      <w:pPr>
        <w:spacing w:line="120" w:lineRule="atLeast"/>
        <w:ind w:right="140"/>
        <w:jc w:val="center"/>
        <w:rPr>
          <w:rFonts w:ascii="Montserrat" w:eastAsia="Century Gothic" w:hAnsi="Montserrat" w:cs="Tahoma"/>
          <w:b/>
          <w:color w:val="000000"/>
        </w:rPr>
      </w:pPr>
    </w:p>
    <w:p w14:paraId="5088EBE7" w14:textId="77777777" w:rsidR="0011680A" w:rsidRPr="005A5460" w:rsidRDefault="0011680A" w:rsidP="0011680A">
      <w:pPr>
        <w:spacing w:line="120" w:lineRule="atLeast"/>
        <w:ind w:right="140"/>
        <w:jc w:val="center"/>
        <w:rPr>
          <w:rFonts w:ascii="Montserrat" w:hAnsi="Montserrat" w:cs="Tahoma"/>
        </w:rPr>
      </w:pPr>
      <w:r w:rsidRPr="005A5460">
        <w:rPr>
          <w:rFonts w:ascii="Montserrat" w:hAnsi="Montserrat" w:cs="Tahoma"/>
        </w:rPr>
        <w:t>______________________________</w:t>
      </w:r>
    </w:p>
    <w:p w14:paraId="2FCEE9B7" w14:textId="77777777" w:rsidR="0011680A" w:rsidRPr="005A5460" w:rsidRDefault="0011680A" w:rsidP="0011680A">
      <w:pPr>
        <w:spacing w:line="120" w:lineRule="atLeast"/>
        <w:ind w:right="140"/>
        <w:jc w:val="center"/>
        <w:rPr>
          <w:rFonts w:ascii="Montserrat" w:eastAsia="Century Gothic" w:hAnsi="Montserrat" w:cs="Tahoma"/>
          <w:color w:val="000000"/>
        </w:rPr>
      </w:pPr>
      <w:r w:rsidRPr="005A5460">
        <w:rPr>
          <w:rFonts w:ascii="Montserrat" w:eastAsia="Century Gothic" w:hAnsi="Montserrat" w:cs="Tahoma"/>
          <w:color w:val="000000"/>
        </w:rPr>
        <w:t xml:space="preserve">(Nombre y firma del Participante o </w:t>
      </w:r>
    </w:p>
    <w:p w14:paraId="2FE8E16E" w14:textId="77777777" w:rsidR="0011680A" w:rsidRPr="005A5460" w:rsidRDefault="0011680A" w:rsidP="0011680A">
      <w:pPr>
        <w:spacing w:line="120" w:lineRule="atLeast"/>
        <w:ind w:right="140"/>
        <w:jc w:val="center"/>
        <w:rPr>
          <w:rFonts w:ascii="Montserrat" w:eastAsia="Century Gothic" w:hAnsi="Montserrat" w:cs="Tahoma"/>
          <w:color w:val="000000"/>
        </w:rPr>
      </w:pPr>
      <w:r w:rsidRPr="005A5460">
        <w:rPr>
          <w:rFonts w:ascii="Montserrat" w:eastAsia="Century Gothic" w:hAnsi="Montserrat" w:cs="Tahoma"/>
          <w:color w:val="000000"/>
        </w:rPr>
        <w:t>Representante Legal del mismo)</w:t>
      </w:r>
    </w:p>
    <w:p w14:paraId="2CC7A0EF" w14:textId="364D2D6A" w:rsidR="009C4A5B" w:rsidRPr="005A5460" w:rsidRDefault="009C4A5B" w:rsidP="008944C7">
      <w:pPr>
        <w:rPr>
          <w:rFonts w:ascii="Montserrat" w:hAnsi="Montserrat" w:cs="Calibri"/>
        </w:rPr>
      </w:pPr>
    </w:p>
    <w:p w14:paraId="11AEB338" w14:textId="5B76315B" w:rsidR="004544E4" w:rsidRPr="00447FED" w:rsidRDefault="008944C7" w:rsidP="006D5869">
      <w:pPr>
        <w:jc w:val="center"/>
        <w:rPr>
          <w:rFonts w:ascii="Montserrat" w:hAnsi="Montserrat"/>
          <w:b/>
          <w:bCs/>
        </w:rPr>
      </w:pPr>
      <w:r>
        <w:rPr>
          <w:rFonts w:ascii="Montserrat" w:hAnsi="Montserrat"/>
        </w:rPr>
        <w:br w:type="page"/>
      </w:r>
      <w:r w:rsidR="004544E4" w:rsidRPr="00447FED">
        <w:rPr>
          <w:rFonts w:ascii="Montserrat" w:hAnsi="Montserrat"/>
          <w:b/>
          <w:bCs/>
        </w:rPr>
        <w:t>TEXTO DE LA FIANZA DEL 10% DE GARANTÍA DE CUMPLIMIENTO DEL CONTRATO</w:t>
      </w:r>
    </w:p>
    <w:p w14:paraId="761E312D" w14:textId="77777777" w:rsidR="004544E4" w:rsidRPr="005A5460" w:rsidRDefault="004544E4" w:rsidP="004544E4">
      <w:pPr>
        <w:rPr>
          <w:rFonts w:ascii="Montserrat" w:hAnsi="Montserrat" w:cs="Tahoma"/>
          <w:lang w:bidi="es-MX"/>
        </w:rPr>
      </w:pPr>
    </w:p>
    <w:p w14:paraId="7F517046"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724D210B"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 xml:space="preserve">GARANTIZAR POR (NOMBRE DEL PROVEEDOR) CON DOMICILIO EN _COLONIA </w:t>
      </w:r>
      <w:r w:rsidRPr="005F267A">
        <w:rPr>
          <w:rFonts w:ascii="Montserrat" w:hAnsi="Montserrat" w:cs="Tahoma"/>
          <w:i/>
          <w:iCs/>
          <w:sz w:val="18"/>
          <w:szCs w:val="18"/>
        </w:rPr>
        <w:t>_CIUDAD _</w:t>
      </w:r>
      <w:r w:rsidRPr="005F267A">
        <w:rPr>
          <w:rFonts w:ascii="Montserrat" w:hAnsi="Montserrat" w:cs="Tahoma"/>
          <w:sz w:val="18"/>
          <w:szCs w:val="18"/>
        </w:rPr>
        <w:t xml:space="preserve">EL FIEL Y EXACTO CUMPLIMIENTO DE TODAS Y CADA UNA DE LAS OBLIGACIONES PACTADAS EN EL CONTRATO DE FECHA </w:t>
      </w:r>
      <w:r w:rsidRPr="005F267A">
        <w:rPr>
          <w:rFonts w:ascii="Montserrat" w:hAnsi="Montserrat" w:cs="Tahoma"/>
          <w:i/>
          <w:iCs/>
          <w:sz w:val="18"/>
          <w:szCs w:val="18"/>
        </w:rPr>
        <w:t>____________________</w:t>
      </w:r>
      <w:r w:rsidRPr="005F267A">
        <w:rPr>
          <w:rFonts w:ascii="Montserrat" w:hAnsi="Montserrat" w:cs="Tahoma"/>
          <w:sz w:val="18"/>
          <w:szCs w:val="18"/>
        </w:rPr>
        <w:t xml:space="preserve">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13F98754"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LA FIANZA TENDRA UNA VIGENCIA DESDE EL PRIMER DIA DE LA CONTRATACION Y HASTA 12 MESES POSTERIORES A LA FECHA DE VENCIMIENTO DEL CONTRATO.</w:t>
      </w:r>
    </w:p>
    <w:p w14:paraId="66C95D62" w14:textId="120D263D"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ADICIONALMENTE ESTA FIANZA PODRÁ SER EXIGIBLE EN CUALQUIER TIEMPO PARA GARANTIZAR LAS OBLIGACIONES DEL CONTRATO,”</w:t>
      </w:r>
      <w:r w:rsidR="00972A42" w:rsidRPr="005F267A">
        <w:rPr>
          <w:rFonts w:ascii="Montserrat" w:hAnsi="Montserrat" w:cs="Tahoma"/>
          <w:sz w:val="18"/>
          <w:szCs w:val="18"/>
        </w:rPr>
        <w:t>SOLICITUD DE COTIZACIÓN</w:t>
      </w:r>
      <w:r w:rsidRPr="005F267A">
        <w:rPr>
          <w:rFonts w:ascii="Montserrat" w:hAnsi="Montserrat" w:cs="Tahoma"/>
          <w:sz w:val="18"/>
          <w:szCs w:val="18"/>
        </w:rPr>
        <w:t xml:space="preserve">” Y/O </w:t>
      </w:r>
      <w:r w:rsidRPr="005F267A">
        <w:rPr>
          <w:rStyle w:val="Ttulo7Car"/>
          <w:rFonts w:ascii="Montserrat" w:hAnsi="Montserrat" w:cs="Tahoma"/>
          <w:b w:val="0"/>
          <w:bCs/>
          <w:color w:val="000000" w:themeColor="text1"/>
          <w:sz w:val="18"/>
          <w:szCs w:val="18"/>
        </w:rPr>
        <w:t>LICITACIÓN</w:t>
      </w:r>
      <w:r w:rsidRPr="005F267A">
        <w:rPr>
          <w:rFonts w:ascii="Montserrat" w:hAnsi="Montserrat" w:cs="Tahoma"/>
          <w:sz w:val="18"/>
          <w:szCs w:val="18"/>
        </w:rPr>
        <w:t xml:space="preserve"> DEL PROCEDIMIENTO QUE LE DIERON ORIGEN, Y/O LA BUENA CALIDAD EN GENERAL DE LOS BIENES Y SERVICIOS, CUANDO SEAN DE CARACTERÍSTICAS INFERIORES A LAS SOLICITADAS EN LA</w:t>
      </w:r>
      <w:r w:rsidR="00972A42" w:rsidRPr="005F267A">
        <w:rPr>
          <w:rFonts w:ascii="Montserrat" w:hAnsi="Montserrat" w:cs="Tahoma"/>
          <w:sz w:val="18"/>
          <w:szCs w:val="18"/>
        </w:rPr>
        <w:t xml:space="preserve"> </w:t>
      </w:r>
      <w:r w:rsidRPr="005F267A">
        <w:rPr>
          <w:rFonts w:ascii="Montserrat" w:hAnsi="Montserrat" w:cs="Tahoma"/>
          <w:sz w:val="18"/>
          <w:szCs w:val="18"/>
        </w:rPr>
        <w:t>“</w:t>
      </w:r>
      <w:r w:rsidR="00972A42" w:rsidRPr="005F267A">
        <w:rPr>
          <w:rFonts w:ascii="Montserrat" w:hAnsi="Montserrat" w:cs="Tahoma"/>
          <w:sz w:val="18"/>
          <w:szCs w:val="18"/>
        </w:rPr>
        <w:t>SOLICITUD DE COTIZACIÓN</w:t>
      </w:r>
      <w:r w:rsidRPr="005F267A">
        <w:rPr>
          <w:rFonts w:ascii="Montserrat" w:hAnsi="Montserrat" w:cs="Tahoma"/>
          <w:sz w:val="18"/>
          <w:szCs w:val="18"/>
        </w:rPr>
        <w:t xml:space="preserve">” Y/O </w:t>
      </w:r>
      <w:r w:rsidRPr="005F267A">
        <w:rPr>
          <w:rStyle w:val="Ttulo7Car"/>
          <w:rFonts w:ascii="Montserrat" w:hAnsi="Montserrat" w:cs="Tahoma"/>
          <w:b w:val="0"/>
          <w:bCs/>
          <w:color w:val="000000" w:themeColor="text1"/>
          <w:sz w:val="18"/>
          <w:szCs w:val="18"/>
        </w:rPr>
        <w:t>LICITACIÓN</w:t>
      </w:r>
      <w:r w:rsidRPr="005F267A">
        <w:rPr>
          <w:rFonts w:ascii="Montserrat" w:hAnsi="Montserrat" w:cs="Tahoma"/>
          <w:sz w:val="18"/>
          <w:szCs w:val="18"/>
        </w:rPr>
        <w:t xml:space="preserve"> DEL “</w:t>
      </w:r>
      <w:r w:rsidRPr="005F267A">
        <w:rPr>
          <w:rFonts w:ascii="Montserrat" w:hAnsi="Montserrat" w:cs="Tahoma"/>
          <w:b/>
          <w:sz w:val="18"/>
          <w:szCs w:val="18"/>
        </w:rPr>
        <w:t>PROCEDIMIENTO DE ADQUISICIÓN</w:t>
      </w:r>
      <w:r w:rsidRPr="005F267A">
        <w:rPr>
          <w:rFonts w:ascii="Montserrat" w:hAnsi="Montserrat" w:cs="Tahoma"/>
          <w:sz w:val="18"/>
          <w:szCs w:val="18"/>
        </w:rPr>
        <w:t xml:space="preserve">”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6105776"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4BF8220F"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093F6B46" w14:textId="77777777" w:rsidR="004544E4" w:rsidRPr="005F267A" w:rsidRDefault="004544E4" w:rsidP="004544E4">
      <w:pPr>
        <w:jc w:val="both"/>
        <w:rPr>
          <w:rFonts w:ascii="Montserrat" w:hAnsi="Montserrat" w:cs="Tahoma"/>
          <w:sz w:val="18"/>
          <w:szCs w:val="18"/>
        </w:rPr>
      </w:pPr>
      <w:r w:rsidRPr="005F267A">
        <w:rPr>
          <w:rFonts w:ascii="Montserrat" w:hAnsi="Montserrat" w:cs="Tahoma"/>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56AA5582" w14:textId="77777777" w:rsidR="00A10115" w:rsidRPr="005F267A" w:rsidRDefault="00A10115" w:rsidP="00A10115">
      <w:pPr>
        <w:jc w:val="center"/>
        <w:rPr>
          <w:rFonts w:asciiTheme="minorHAnsi" w:eastAsia="Calibri" w:hAnsiTheme="minorHAnsi" w:cstheme="minorHAnsi"/>
        </w:rPr>
      </w:pPr>
    </w:p>
    <w:p w14:paraId="5F9F322B" w14:textId="77777777" w:rsidR="00A10115" w:rsidRPr="005A5460" w:rsidRDefault="00A10115" w:rsidP="00A10115">
      <w:pPr>
        <w:jc w:val="center"/>
        <w:rPr>
          <w:rFonts w:asciiTheme="minorHAnsi" w:eastAsia="Calibri" w:hAnsiTheme="minorHAnsi" w:cstheme="minorHAnsi"/>
          <w:sz w:val="22"/>
          <w:szCs w:val="22"/>
        </w:rPr>
      </w:pPr>
    </w:p>
    <w:p w14:paraId="79548292" w14:textId="77777777" w:rsidR="00A10115" w:rsidRPr="005A5460" w:rsidRDefault="00A10115" w:rsidP="00A10115">
      <w:pPr>
        <w:jc w:val="center"/>
        <w:rPr>
          <w:rFonts w:asciiTheme="minorHAnsi" w:eastAsia="Calibri" w:hAnsiTheme="minorHAnsi" w:cstheme="minorHAnsi"/>
          <w:sz w:val="22"/>
          <w:szCs w:val="22"/>
        </w:rPr>
      </w:pPr>
    </w:p>
    <w:p w14:paraId="47094777" w14:textId="54066293" w:rsidR="005F267A" w:rsidRDefault="005F267A">
      <w:pPr>
        <w:rPr>
          <w:rFonts w:asciiTheme="minorHAnsi" w:eastAsia="Calibri" w:hAnsiTheme="minorHAnsi" w:cstheme="minorHAnsi"/>
          <w:sz w:val="22"/>
          <w:szCs w:val="22"/>
        </w:rPr>
      </w:pPr>
      <w:r>
        <w:rPr>
          <w:rFonts w:asciiTheme="minorHAnsi" w:eastAsia="Calibri" w:hAnsiTheme="minorHAnsi" w:cstheme="minorHAnsi"/>
          <w:sz w:val="22"/>
          <w:szCs w:val="22"/>
        </w:rPr>
        <w:br w:type="page"/>
      </w:r>
    </w:p>
    <w:p w14:paraId="140072ED" w14:textId="77777777" w:rsidR="00A10115" w:rsidRDefault="00A10115" w:rsidP="00A10115">
      <w:pPr>
        <w:jc w:val="center"/>
        <w:rPr>
          <w:rFonts w:asciiTheme="minorHAnsi" w:eastAsia="Calibri" w:hAnsiTheme="minorHAnsi" w:cstheme="minorHAnsi"/>
          <w:sz w:val="22"/>
          <w:szCs w:val="22"/>
        </w:rPr>
      </w:pPr>
    </w:p>
    <w:p w14:paraId="5E861A03" w14:textId="77777777" w:rsidR="00447FED" w:rsidRDefault="00447FED" w:rsidP="00A10115">
      <w:pPr>
        <w:jc w:val="center"/>
        <w:rPr>
          <w:rFonts w:asciiTheme="minorHAnsi" w:eastAsia="Calibri" w:hAnsiTheme="minorHAnsi" w:cstheme="minorHAnsi"/>
          <w:sz w:val="22"/>
          <w:szCs w:val="22"/>
        </w:rPr>
      </w:pPr>
    </w:p>
    <w:p w14:paraId="0A9DB609" w14:textId="77777777" w:rsidR="00447FED" w:rsidRDefault="00447FED" w:rsidP="00A10115">
      <w:pPr>
        <w:jc w:val="center"/>
        <w:rPr>
          <w:rFonts w:asciiTheme="minorHAnsi" w:eastAsia="Calibri" w:hAnsiTheme="minorHAnsi" w:cstheme="minorHAnsi"/>
          <w:sz w:val="22"/>
          <w:szCs w:val="22"/>
        </w:rPr>
      </w:pPr>
    </w:p>
    <w:p w14:paraId="164BBB65" w14:textId="77777777" w:rsidR="00447FED" w:rsidRPr="005A5460" w:rsidRDefault="00447FED" w:rsidP="00A10115">
      <w:pPr>
        <w:jc w:val="center"/>
        <w:rPr>
          <w:rFonts w:asciiTheme="minorHAnsi" w:eastAsia="Calibri" w:hAnsiTheme="minorHAnsi" w:cstheme="minorHAnsi"/>
          <w:sz w:val="22"/>
          <w:szCs w:val="22"/>
        </w:rPr>
      </w:pPr>
    </w:p>
    <w:p w14:paraId="4A076A42" w14:textId="77777777" w:rsidR="00A10115" w:rsidRPr="005A5460" w:rsidRDefault="00A10115" w:rsidP="00A10115">
      <w:pPr>
        <w:jc w:val="center"/>
        <w:rPr>
          <w:rFonts w:asciiTheme="minorHAnsi" w:hAnsiTheme="minorHAnsi" w:cstheme="minorHAnsi"/>
          <w:sz w:val="22"/>
          <w:szCs w:val="22"/>
        </w:rPr>
      </w:pPr>
      <w:r w:rsidRPr="005A5460">
        <w:rPr>
          <w:rFonts w:asciiTheme="minorHAnsi" w:hAnsiTheme="minorHAnsi" w:cstheme="minorHAnsi"/>
          <w:sz w:val="22"/>
          <w:szCs w:val="22"/>
        </w:rPr>
        <w:t>________________________________</w:t>
      </w:r>
    </w:p>
    <w:p w14:paraId="0D3FE206" w14:textId="77777777" w:rsidR="00447FED" w:rsidRDefault="00447FED" w:rsidP="003F118D">
      <w:pPr>
        <w:jc w:val="center"/>
        <w:rPr>
          <w:rFonts w:ascii="Montserrat" w:hAnsi="Montserrat" w:cstheme="minorHAnsi"/>
          <w:b/>
          <w:bCs/>
          <w:sz w:val="22"/>
          <w:szCs w:val="22"/>
        </w:rPr>
      </w:pPr>
      <w:r w:rsidRPr="00447FED">
        <w:rPr>
          <w:rFonts w:ascii="Montserrat" w:hAnsi="Montserrat" w:cstheme="minorHAnsi"/>
          <w:b/>
          <w:bCs/>
          <w:sz w:val="22"/>
          <w:szCs w:val="22"/>
        </w:rPr>
        <w:t>MTRA. MARIBEL BECERRA BAÑUELOS</w:t>
      </w:r>
    </w:p>
    <w:p w14:paraId="15ED15B0" w14:textId="77777777" w:rsidR="00447FED" w:rsidRDefault="00447FED" w:rsidP="003F118D">
      <w:pPr>
        <w:jc w:val="center"/>
        <w:rPr>
          <w:rFonts w:ascii="Montserrat" w:hAnsi="Montserrat" w:cstheme="minorHAnsi"/>
          <w:sz w:val="22"/>
          <w:szCs w:val="22"/>
        </w:rPr>
      </w:pPr>
      <w:r w:rsidRPr="00447FED">
        <w:rPr>
          <w:rFonts w:ascii="Montserrat" w:hAnsi="Montserrat" w:cstheme="minorHAnsi"/>
          <w:sz w:val="22"/>
          <w:szCs w:val="22"/>
        </w:rPr>
        <w:t>DIRECTORA DE GESTIÓN ADMINISTRATIVA</w:t>
      </w:r>
    </w:p>
    <w:p w14:paraId="594A38E1" w14:textId="67968EB1" w:rsidR="003F118D" w:rsidRPr="005A5460" w:rsidRDefault="003F118D" w:rsidP="003F118D">
      <w:pPr>
        <w:jc w:val="center"/>
        <w:rPr>
          <w:rFonts w:ascii="Montserrat" w:hAnsi="Montserrat" w:cstheme="minorHAnsi"/>
          <w:sz w:val="22"/>
          <w:szCs w:val="22"/>
        </w:rPr>
      </w:pPr>
      <w:r w:rsidRPr="008944C7">
        <w:rPr>
          <w:rFonts w:ascii="Montserrat" w:hAnsi="Montserrat" w:cstheme="minorHAnsi"/>
          <w:sz w:val="22"/>
          <w:szCs w:val="22"/>
        </w:rPr>
        <w:t>DEL ORGANISMO PÚBLICO DESCENTRALIZADO SERVICIOS DE SALUD JALISCO</w:t>
      </w:r>
    </w:p>
    <w:p w14:paraId="173AB28A" w14:textId="77777777" w:rsidR="00A10115" w:rsidRPr="005A5460" w:rsidRDefault="00A10115" w:rsidP="00A10115">
      <w:pPr>
        <w:jc w:val="center"/>
        <w:rPr>
          <w:rFonts w:ascii="Montserrat" w:eastAsia="Calibri" w:hAnsi="Montserrat" w:cstheme="minorHAnsi"/>
          <w:sz w:val="22"/>
          <w:szCs w:val="22"/>
        </w:rPr>
      </w:pPr>
    </w:p>
    <w:p w14:paraId="41E00A69" w14:textId="77777777" w:rsidR="00A10115" w:rsidRPr="005A5460" w:rsidRDefault="00A10115" w:rsidP="00A10115">
      <w:pPr>
        <w:jc w:val="center"/>
        <w:rPr>
          <w:rFonts w:ascii="Montserrat" w:eastAsia="Calibri" w:hAnsi="Montserrat" w:cstheme="minorHAnsi"/>
          <w:sz w:val="22"/>
          <w:szCs w:val="22"/>
        </w:rPr>
      </w:pPr>
    </w:p>
    <w:p w14:paraId="4AFC336A" w14:textId="0A3D98CE" w:rsidR="00A10115" w:rsidRPr="005A5460" w:rsidRDefault="00A10115" w:rsidP="00A10115">
      <w:pPr>
        <w:jc w:val="center"/>
        <w:rPr>
          <w:rFonts w:ascii="Montserrat" w:eastAsia="Calibri" w:hAnsi="Montserrat" w:cstheme="minorHAnsi"/>
          <w:sz w:val="22"/>
          <w:szCs w:val="22"/>
        </w:rPr>
      </w:pPr>
    </w:p>
    <w:p w14:paraId="781BBD92" w14:textId="77777777" w:rsidR="00A86BB5" w:rsidRPr="005A5460" w:rsidRDefault="00A86BB5" w:rsidP="00A10115">
      <w:pPr>
        <w:jc w:val="center"/>
        <w:rPr>
          <w:rFonts w:ascii="Montserrat" w:eastAsia="Calibri" w:hAnsi="Montserrat" w:cstheme="minorHAnsi"/>
          <w:sz w:val="22"/>
          <w:szCs w:val="22"/>
        </w:rPr>
      </w:pPr>
    </w:p>
    <w:p w14:paraId="4D2B54C5" w14:textId="77777777" w:rsidR="00A10115" w:rsidRPr="005A5460" w:rsidRDefault="00A10115" w:rsidP="00A10115">
      <w:pPr>
        <w:jc w:val="center"/>
        <w:rPr>
          <w:rFonts w:ascii="Montserrat" w:eastAsia="Calibri" w:hAnsi="Montserrat" w:cstheme="minorHAnsi"/>
          <w:sz w:val="22"/>
          <w:szCs w:val="22"/>
        </w:rPr>
      </w:pPr>
    </w:p>
    <w:p w14:paraId="125FD852" w14:textId="77777777" w:rsidR="00A10115" w:rsidRPr="005A5460" w:rsidRDefault="00A10115" w:rsidP="00A10115">
      <w:pPr>
        <w:jc w:val="center"/>
        <w:rPr>
          <w:rFonts w:ascii="Montserrat" w:eastAsia="Calibri" w:hAnsi="Montserrat" w:cstheme="minorHAnsi"/>
          <w:sz w:val="22"/>
          <w:szCs w:val="22"/>
        </w:rPr>
      </w:pPr>
    </w:p>
    <w:p w14:paraId="01FA7199" w14:textId="77777777" w:rsidR="00A10115" w:rsidRPr="005A5460" w:rsidRDefault="00A10115" w:rsidP="00A10115">
      <w:pPr>
        <w:jc w:val="center"/>
        <w:rPr>
          <w:rFonts w:ascii="Montserrat" w:eastAsia="Calibri" w:hAnsi="Montserrat" w:cstheme="minorHAnsi"/>
          <w:sz w:val="22"/>
          <w:szCs w:val="22"/>
        </w:rPr>
      </w:pPr>
      <w:r w:rsidRPr="005A5460">
        <w:rPr>
          <w:rFonts w:ascii="Montserrat" w:eastAsia="Calibri" w:hAnsi="Montserrat" w:cstheme="minorHAnsi"/>
          <w:sz w:val="22"/>
          <w:szCs w:val="22"/>
        </w:rPr>
        <w:t>_____________________________________</w:t>
      </w:r>
    </w:p>
    <w:p w14:paraId="0D36B7F1" w14:textId="77777777" w:rsidR="00447FED" w:rsidRDefault="00447FED" w:rsidP="00447FED">
      <w:pPr>
        <w:jc w:val="center"/>
        <w:rPr>
          <w:rFonts w:ascii="Montserrat" w:hAnsi="Montserrat" w:cstheme="minorHAnsi"/>
          <w:b/>
          <w:bCs/>
          <w:sz w:val="22"/>
          <w:szCs w:val="22"/>
        </w:rPr>
      </w:pPr>
      <w:r w:rsidRPr="008944C7">
        <w:rPr>
          <w:rFonts w:ascii="Montserrat" w:hAnsi="Montserrat" w:cstheme="minorHAnsi"/>
          <w:b/>
          <w:bCs/>
          <w:sz w:val="22"/>
          <w:szCs w:val="22"/>
        </w:rPr>
        <w:t>LIC. ABRAHAM YASIR MACIEL MONTOYA</w:t>
      </w:r>
    </w:p>
    <w:p w14:paraId="073B4DFA" w14:textId="77777777" w:rsidR="00447FED" w:rsidRPr="008944C7" w:rsidRDefault="00447FED" w:rsidP="00447FED">
      <w:pPr>
        <w:jc w:val="center"/>
        <w:rPr>
          <w:rFonts w:ascii="Montserrat" w:hAnsi="Montserrat" w:cstheme="minorHAnsi"/>
          <w:sz w:val="22"/>
          <w:szCs w:val="22"/>
        </w:rPr>
      </w:pPr>
      <w:r w:rsidRPr="008944C7">
        <w:rPr>
          <w:rFonts w:ascii="Montserrat" w:hAnsi="Montserrat" w:cstheme="minorHAnsi"/>
          <w:sz w:val="22"/>
          <w:szCs w:val="22"/>
        </w:rPr>
        <w:t>COORDINADOR DE ADQUISICIONES</w:t>
      </w:r>
    </w:p>
    <w:p w14:paraId="092B36DB" w14:textId="77777777" w:rsidR="00447FED" w:rsidRPr="005A5460" w:rsidRDefault="00447FED" w:rsidP="00447FED">
      <w:pPr>
        <w:jc w:val="center"/>
        <w:rPr>
          <w:rFonts w:ascii="Montserrat" w:hAnsi="Montserrat" w:cstheme="minorHAnsi"/>
          <w:sz w:val="22"/>
          <w:szCs w:val="22"/>
        </w:rPr>
      </w:pPr>
      <w:r w:rsidRPr="008944C7">
        <w:rPr>
          <w:rFonts w:ascii="Montserrat" w:hAnsi="Montserrat" w:cstheme="minorHAnsi"/>
          <w:sz w:val="22"/>
          <w:szCs w:val="22"/>
        </w:rPr>
        <w:t>DEL ORGANISMO PÚBLICO DESCENTRALIZADO SERVICIOS DE SALUD JALISCO</w:t>
      </w:r>
    </w:p>
    <w:p w14:paraId="202AC59C" w14:textId="23EBB8DB" w:rsidR="00A86BB5" w:rsidRPr="005A5460" w:rsidRDefault="00A86BB5" w:rsidP="00A10115">
      <w:pPr>
        <w:jc w:val="center"/>
        <w:rPr>
          <w:rFonts w:ascii="Montserrat" w:hAnsi="Montserrat" w:cstheme="minorHAnsi"/>
          <w:sz w:val="22"/>
          <w:szCs w:val="22"/>
        </w:rPr>
      </w:pPr>
    </w:p>
    <w:p w14:paraId="251F7277" w14:textId="42770EF4" w:rsidR="00A86BB5" w:rsidRPr="005A5460" w:rsidRDefault="00A86BB5" w:rsidP="00A10115">
      <w:pPr>
        <w:jc w:val="center"/>
        <w:rPr>
          <w:rFonts w:ascii="Montserrat" w:hAnsi="Montserrat" w:cstheme="minorHAnsi"/>
          <w:sz w:val="22"/>
          <w:szCs w:val="22"/>
        </w:rPr>
      </w:pPr>
    </w:p>
    <w:p w14:paraId="6C858AAB" w14:textId="77777777" w:rsidR="00A86BB5" w:rsidRPr="005A5460" w:rsidRDefault="00A86BB5" w:rsidP="00A10115">
      <w:pPr>
        <w:jc w:val="center"/>
        <w:rPr>
          <w:rFonts w:ascii="Montserrat" w:hAnsi="Montserrat" w:cstheme="minorHAnsi"/>
          <w:sz w:val="22"/>
          <w:szCs w:val="22"/>
        </w:rPr>
      </w:pPr>
    </w:p>
    <w:p w14:paraId="652DEB11" w14:textId="77777777" w:rsidR="00A10115" w:rsidRPr="005A5460" w:rsidRDefault="00A10115" w:rsidP="00A10115">
      <w:pPr>
        <w:rPr>
          <w:rFonts w:ascii="Montserrat" w:hAnsi="Montserrat" w:cstheme="minorHAnsi"/>
          <w:sz w:val="22"/>
          <w:szCs w:val="22"/>
        </w:rPr>
      </w:pPr>
    </w:p>
    <w:p w14:paraId="64E0A688" w14:textId="1961AA84" w:rsidR="00483216" w:rsidRPr="005A5460" w:rsidRDefault="00483216" w:rsidP="00BE494A">
      <w:pPr>
        <w:jc w:val="center"/>
        <w:rPr>
          <w:rFonts w:ascii="Montserrat" w:hAnsi="Montserrat" w:cs="Calibri"/>
        </w:rPr>
      </w:pPr>
    </w:p>
    <w:p w14:paraId="52D74E23" w14:textId="4DE891E1" w:rsidR="00483216" w:rsidRPr="005A5460" w:rsidRDefault="00A10115" w:rsidP="00BE494A">
      <w:pPr>
        <w:jc w:val="center"/>
        <w:rPr>
          <w:rFonts w:ascii="Montserrat" w:hAnsi="Montserrat" w:cs="Calibri"/>
          <w:b/>
          <w:bCs/>
        </w:rPr>
      </w:pPr>
      <w:r w:rsidRPr="005A5460">
        <w:rPr>
          <w:rFonts w:ascii="Montserrat" w:hAnsi="Montserrat" w:cs="Calibri"/>
          <w:b/>
          <w:bCs/>
        </w:rPr>
        <w:t>ÁREA REQUIRENTE.</w:t>
      </w:r>
    </w:p>
    <w:p w14:paraId="53963BDC" w14:textId="45833BF7" w:rsidR="00483216" w:rsidRPr="005A5460" w:rsidRDefault="00483216" w:rsidP="00BE494A">
      <w:pPr>
        <w:jc w:val="center"/>
        <w:rPr>
          <w:rFonts w:ascii="Montserrat" w:hAnsi="Montserrat" w:cs="Calibri"/>
          <w:b/>
          <w:bCs/>
        </w:rPr>
      </w:pPr>
    </w:p>
    <w:p w14:paraId="56A052CA" w14:textId="5F94E3FA" w:rsidR="00483216" w:rsidRPr="005A5460" w:rsidRDefault="00483216" w:rsidP="00BE494A">
      <w:pPr>
        <w:jc w:val="center"/>
        <w:rPr>
          <w:rFonts w:ascii="Montserrat" w:hAnsi="Montserrat" w:cs="Calibri"/>
        </w:rPr>
      </w:pPr>
    </w:p>
    <w:p w14:paraId="6DFACA6E" w14:textId="4934CB48" w:rsidR="00483216" w:rsidRPr="005A5460" w:rsidRDefault="00483216" w:rsidP="00BE494A">
      <w:pPr>
        <w:jc w:val="center"/>
        <w:rPr>
          <w:rFonts w:ascii="Montserrat" w:hAnsi="Montserrat" w:cs="Calibri"/>
        </w:rPr>
      </w:pPr>
    </w:p>
    <w:p w14:paraId="0AD84AB5" w14:textId="77777777" w:rsidR="004F5B67" w:rsidRPr="005A5460" w:rsidRDefault="004F5B67" w:rsidP="004F5B67">
      <w:pPr>
        <w:jc w:val="center"/>
        <w:rPr>
          <w:rFonts w:ascii="Montserrat" w:hAnsi="Montserrat" w:cstheme="minorHAnsi"/>
        </w:rPr>
      </w:pPr>
    </w:p>
    <w:p w14:paraId="26B6C125" w14:textId="77777777" w:rsidR="004F5B67" w:rsidRPr="005A5460" w:rsidRDefault="004F5B67" w:rsidP="004F5B67">
      <w:pPr>
        <w:jc w:val="center"/>
        <w:rPr>
          <w:rFonts w:ascii="Montserrat" w:eastAsia="Calibri" w:hAnsi="Montserrat" w:cstheme="minorHAnsi"/>
        </w:rPr>
      </w:pPr>
      <w:r w:rsidRPr="005A5460">
        <w:rPr>
          <w:rFonts w:ascii="Montserrat" w:eastAsia="Calibri" w:hAnsi="Montserrat" w:cstheme="minorHAnsi"/>
        </w:rPr>
        <w:t>_______________________________________</w:t>
      </w:r>
    </w:p>
    <w:p w14:paraId="4147350C" w14:textId="77777777" w:rsidR="008944C7" w:rsidRDefault="008944C7" w:rsidP="00A86BB5">
      <w:pPr>
        <w:jc w:val="center"/>
        <w:rPr>
          <w:rFonts w:ascii="Montserrat" w:hAnsi="Montserrat" w:cstheme="minorHAnsi"/>
          <w:b/>
          <w:bCs/>
          <w:sz w:val="22"/>
          <w:szCs w:val="22"/>
          <w:highlight w:val="yellow"/>
        </w:rPr>
      </w:pPr>
      <w:r w:rsidRPr="008944C7">
        <w:rPr>
          <w:rFonts w:ascii="Montserrat" w:hAnsi="Montserrat" w:cstheme="minorHAnsi"/>
          <w:b/>
          <w:bCs/>
          <w:sz w:val="22"/>
          <w:szCs w:val="22"/>
        </w:rPr>
        <w:t>DR. FELIPE DE JESÚS RAZO IBARRA</w:t>
      </w:r>
    </w:p>
    <w:p w14:paraId="565BD2DA" w14:textId="3EFD93A4" w:rsidR="00A86BB5" w:rsidRPr="005A5460" w:rsidRDefault="008944C7" w:rsidP="00A86BB5">
      <w:pPr>
        <w:jc w:val="center"/>
        <w:rPr>
          <w:rFonts w:ascii="Montserrat" w:hAnsi="Montserrat" w:cstheme="minorHAnsi"/>
          <w:b/>
          <w:bCs/>
          <w:sz w:val="22"/>
          <w:szCs w:val="22"/>
        </w:rPr>
      </w:pPr>
      <w:r w:rsidRPr="008944C7">
        <w:rPr>
          <w:rFonts w:ascii="Montserrat" w:hAnsi="Montserrat" w:cstheme="minorHAnsi"/>
          <w:sz w:val="22"/>
          <w:szCs w:val="22"/>
        </w:rPr>
        <w:t xml:space="preserve">SUBDIRECTOR GENERAL DE PROGRAMAS EN SALUD </w:t>
      </w:r>
      <w:r w:rsidR="00A86BB5" w:rsidRPr="008944C7">
        <w:rPr>
          <w:rFonts w:ascii="Montserrat" w:hAnsi="Montserrat" w:cstheme="minorHAnsi"/>
          <w:sz w:val="22"/>
          <w:szCs w:val="22"/>
        </w:rPr>
        <w:t>DEL ORGANISMO PÚBLICO DESCENTRALIZADO SERVICIOS DE SALUD JALISCO</w:t>
      </w:r>
    </w:p>
    <w:p w14:paraId="02397EA0" w14:textId="229AB8EF" w:rsidR="004F5B67" w:rsidRPr="005A5460" w:rsidRDefault="004F5B67" w:rsidP="00A10115">
      <w:pPr>
        <w:jc w:val="center"/>
        <w:rPr>
          <w:rFonts w:ascii="Montserrat" w:hAnsi="Montserrat" w:cstheme="minorHAnsi"/>
          <w:b/>
          <w:bCs/>
          <w:sz w:val="22"/>
          <w:szCs w:val="22"/>
        </w:rPr>
      </w:pPr>
      <w:r w:rsidRPr="005A5460">
        <w:rPr>
          <w:rFonts w:ascii="Montserrat" w:hAnsi="Montserrat" w:cstheme="minorHAnsi"/>
          <w:b/>
          <w:bCs/>
          <w:sz w:val="22"/>
          <w:szCs w:val="22"/>
        </w:rPr>
        <w:t xml:space="preserve">                                                                                                    </w:t>
      </w:r>
    </w:p>
    <w:p w14:paraId="24B56751" w14:textId="14F20F44" w:rsidR="00483216" w:rsidRPr="005A5460" w:rsidRDefault="00483216" w:rsidP="00A10115">
      <w:pPr>
        <w:jc w:val="center"/>
        <w:rPr>
          <w:rFonts w:ascii="Montserrat" w:hAnsi="Montserrat" w:cstheme="minorHAnsi"/>
          <w:b/>
          <w:bCs/>
          <w:sz w:val="22"/>
          <w:szCs w:val="22"/>
        </w:rPr>
      </w:pPr>
    </w:p>
    <w:p w14:paraId="25407168" w14:textId="6E313E80" w:rsidR="00396ABD" w:rsidRPr="005A5460" w:rsidRDefault="00396ABD" w:rsidP="00A10115">
      <w:pPr>
        <w:jc w:val="center"/>
        <w:rPr>
          <w:rFonts w:ascii="Montserrat" w:hAnsi="Montserrat" w:cstheme="minorHAnsi"/>
          <w:b/>
          <w:bCs/>
          <w:sz w:val="22"/>
          <w:szCs w:val="22"/>
        </w:rPr>
      </w:pPr>
    </w:p>
    <w:p w14:paraId="07915BA5" w14:textId="77777777" w:rsidR="00396ABD" w:rsidRPr="005A5460" w:rsidRDefault="00396ABD" w:rsidP="00EC348A">
      <w:pPr>
        <w:rPr>
          <w:rFonts w:ascii="Montserrat" w:hAnsi="Montserrat" w:cstheme="minorHAnsi"/>
          <w:b/>
          <w:bCs/>
          <w:sz w:val="22"/>
          <w:szCs w:val="22"/>
        </w:rPr>
      </w:pPr>
    </w:p>
    <w:p w14:paraId="3E40AC42" w14:textId="426D6A9F" w:rsidR="00483216" w:rsidRPr="005A5460" w:rsidRDefault="00483216" w:rsidP="00A10115">
      <w:pPr>
        <w:jc w:val="center"/>
        <w:rPr>
          <w:rFonts w:ascii="Arial Narrow" w:hAnsi="Arial Narrow" w:cstheme="minorHAnsi"/>
          <w:b/>
          <w:bCs/>
          <w:sz w:val="22"/>
          <w:szCs w:val="22"/>
        </w:rPr>
      </w:pPr>
    </w:p>
    <w:p w14:paraId="47034FCE" w14:textId="65195F89" w:rsidR="00483216" w:rsidRPr="005A5460" w:rsidRDefault="00483216" w:rsidP="004F5B67">
      <w:pPr>
        <w:rPr>
          <w:rFonts w:ascii="Montserrat" w:hAnsi="Montserrat" w:cstheme="minorHAnsi"/>
        </w:rPr>
      </w:pPr>
    </w:p>
    <w:p w14:paraId="1972F279" w14:textId="77777777" w:rsidR="00483216" w:rsidRPr="005A5460" w:rsidRDefault="00483216" w:rsidP="004F5B67">
      <w:pPr>
        <w:rPr>
          <w:rFonts w:ascii="Montserrat" w:hAnsi="Montserrat" w:cstheme="minorHAnsi"/>
        </w:rPr>
      </w:pPr>
    </w:p>
    <w:p w14:paraId="72BB6D74" w14:textId="2B0613F8" w:rsidR="004F5B67" w:rsidRPr="002C1F45" w:rsidRDefault="00F56B67" w:rsidP="00A86BB5">
      <w:pPr>
        <w:jc w:val="both"/>
        <w:rPr>
          <w:rFonts w:ascii="Montserrat" w:hAnsi="Montserrat" w:cstheme="minorHAnsi"/>
        </w:rPr>
      </w:pPr>
      <w:r w:rsidRPr="005A5460">
        <w:rPr>
          <w:rFonts w:ascii="Montserrat" w:hAnsi="Montserrat" w:cstheme="minorHAnsi"/>
        </w:rPr>
        <w:t>H</w:t>
      </w:r>
      <w:r w:rsidR="004F5B67" w:rsidRPr="005A5460">
        <w:rPr>
          <w:rFonts w:ascii="Montserrat" w:hAnsi="Montserrat" w:cstheme="minorHAnsi"/>
        </w:rPr>
        <w:t xml:space="preserve">oja de firmas es parte integral de la Solicitud de </w:t>
      </w:r>
      <w:r w:rsidR="009640AD">
        <w:rPr>
          <w:rFonts w:ascii="Montserrat" w:hAnsi="Montserrat" w:cstheme="minorHAnsi"/>
          <w:b/>
          <w:bCs/>
        </w:rPr>
        <w:t>SOLICITUD DE COTIZACIÓN INTERNACIONAL ABIERTA</w:t>
      </w:r>
      <w:r w:rsidR="00255D5C" w:rsidRPr="005A5460">
        <w:rPr>
          <w:rFonts w:ascii="Montserrat" w:hAnsi="Montserrat" w:cstheme="minorHAnsi"/>
          <w:b/>
          <w:bCs/>
        </w:rPr>
        <w:t xml:space="preserve"> </w:t>
      </w:r>
      <w:r w:rsidR="00203D0C" w:rsidRPr="005A5460">
        <w:rPr>
          <w:rFonts w:ascii="Montserrat" w:hAnsi="Montserrat" w:cstheme="minorHAnsi"/>
          <w:b/>
          <w:bCs/>
        </w:rPr>
        <w:t xml:space="preserve">MIXTA </w:t>
      </w:r>
      <w:r w:rsidR="0065566B">
        <w:rPr>
          <w:rFonts w:ascii="Montserrat" w:hAnsi="Montserrat" w:cstheme="minorHAnsi"/>
          <w:b/>
          <w:bCs/>
        </w:rPr>
        <w:t>AA-73-019-914010985-I-16-2023</w:t>
      </w:r>
      <w:r w:rsidR="00203D0C" w:rsidRPr="005A5460">
        <w:rPr>
          <w:rFonts w:ascii="Montserrat" w:hAnsi="Montserrat" w:cstheme="minorHAnsi"/>
          <w:b/>
          <w:bCs/>
        </w:rPr>
        <w:t xml:space="preserve"> (</w:t>
      </w:r>
      <w:r w:rsidR="008A399C">
        <w:rPr>
          <w:rFonts w:ascii="Montserrat" w:hAnsi="Montserrat" w:cstheme="minorHAnsi"/>
          <w:b/>
          <w:bCs/>
        </w:rPr>
        <w:t>SSJ-SGA-DGA-CA-SECG-010-2023</w:t>
      </w:r>
      <w:r w:rsidR="004F5B67" w:rsidRPr="005A5460">
        <w:rPr>
          <w:rFonts w:ascii="Montserrat" w:hAnsi="Montserrat" w:cstheme="minorHAnsi"/>
          <w:b/>
          <w:bCs/>
        </w:rPr>
        <w:t>)</w:t>
      </w:r>
      <w:r w:rsidR="004F5B67" w:rsidRPr="002C1F45">
        <w:rPr>
          <w:rFonts w:ascii="Montserrat" w:hAnsi="Montserrat" w:cstheme="minorHAnsi"/>
        </w:rPr>
        <w:t xml:space="preserve"> </w:t>
      </w:r>
    </w:p>
    <w:sectPr w:rsidR="004F5B67" w:rsidRPr="002C1F45" w:rsidSect="00260E64">
      <w:headerReference w:type="default" r:id="rId18"/>
      <w:footerReference w:type="even" r:id="rId19"/>
      <w:footerReference w:type="default" r:id="rId20"/>
      <w:headerReference w:type="first" r:id="rId21"/>
      <w:footerReference w:type="first" r:id="rId22"/>
      <w:pgSz w:w="12240" w:h="15840"/>
      <w:pgMar w:top="851" w:right="1183" w:bottom="720" w:left="1276"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D266D" w14:textId="77777777" w:rsidR="00441CEB" w:rsidRDefault="00441CEB" w:rsidP="001018D0">
      <w:r>
        <w:separator/>
      </w:r>
    </w:p>
  </w:endnote>
  <w:endnote w:type="continuationSeparator" w:id="0">
    <w:p w14:paraId="3441292E" w14:textId="77777777" w:rsidR="00441CEB" w:rsidRDefault="00441CEB" w:rsidP="00101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tserrat">
    <w:altName w:val="Calibri"/>
    <w:charset w:val="00"/>
    <w:family w:val="auto"/>
    <w:pitch w:val="variable"/>
    <w:sig w:usb0="2000020F" w:usb1="00000003" w:usb2="00000000" w:usb3="00000000" w:csb0="00000197" w:csb1="00000000"/>
  </w:font>
  <w:font w:name="Noto Sans Symbols">
    <w:altName w:val="Times New Roman"/>
    <w:charset w:val="00"/>
    <w:family w:val="auto"/>
    <w:pitch w:val="default"/>
  </w:font>
  <w:font w:name="Montserrat Ligh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F">
    <w:charset w:val="00"/>
    <w:family w:val="auto"/>
    <w:pitch w:val="variable"/>
  </w:font>
  <w:font w:name="Helvetica">
    <w:panose1 w:val="020B0604020202020204"/>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2">
    <w:altName w:val="Arial"/>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oberana Sans">
    <w:altName w:val="Calibri"/>
    <w:panose1 w:val="00000000000000000000"/>
    <w:charset w:val="00"/>
    <w:family w:val="modern"/>
    <w:notTrueType/>
    <w:pitch w:val="variable"/>
    <w:sig w:usb0="800000AF" w:usb1="4000204B"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rade Gothic LT Std">
    <w:altName w:val="Calibri"/>
    <w:panose1 w:val="00000000000000000000"/>
    <w:charset w:val="00"/>
    <w:family w:val="swiss"/>
    <w:notTrueType/>
    <w:pitch w:val="default"/>
    <w:sig w:usb0="00000003" w:usb1="00000000" w:usb2="00000000" w:usb3="00000000" w:csb0="00000001" w:csb1="00000000"/>
  </w:font>
  <w:font w:name="CG Times (W1)">
    <w:altName w:val="Times New Roman"/>
    <w:charset w:val="00"/>
    <w:family w:val="roman"/>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G Palacio (W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2B333" w14:textId="77777777" w:rsidR="00A11AA7" w:rsidRDefault="00A11AA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4716632" w14:textId="77777777" w:rsidR="00A11AA7" w:rsidRDefault="00A11AA7">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74125"/>
      <w:docPartObj>
        <w:docPartGallery w:val="Page Numbers (Bottom of Page)"/>
        <w:docPartUnique/>
      </w:docPartObj>
    </w:sdtPr>
    <w:sdtEndPr>
      <w:rPr>
        <w:rFonts w:asciiTheme="minorHAnsi" w:hAnsiTheme="minorHAnsi" w:cstheme="minorHAnsi"/>
        <w:sz w:val="16"/>
        <w:szCs w:val="16"/>
      </w:rPr>
    </w:sdtEndPr>
    <w:sdtContent>
      <w:sdt>
        <w:sdtPr>
          <w:rPr>
            <w:rFonts w:asciiTheme="minorHAnsi" w:hAnsiTheme="minorHAnsi" w:cstheme="minorHAnsi"/>
            <w:sz w:val="16"/>
            <w:szCs w:val="16"/>
          </w:rPr>
          <w:id w:val="-1769616900"/>
          <w:docPartObj>
            <w:docPartGallery w:val="Page Numbers (Top of Page)"/>
            <w:docPartUnique/>
          </w:docPartObj>
        </w:sdtPr>
        <w:sdtContent>
          <w:p w14:paraId="06897F46" w14:textId="4AAA2EFC" w:rsidR="00A11AA7" w:rsidRPr="006B63B6" w:rsidRDefault="00A11AA7">
            <w:pPr>
              <w:pStyle w:val="Piedepgina"/>
              <w:jc w:val="right"/>
              <w:rPr>
                <w:rFonts w:asciiTheme="minorHAnsi" w:hAnsiTheme="minorHAnsi" w:cstheme="minorHAnsi"/>
                <w:sz w:val="16"/>
                <w:szCs w:val="16"/>
              </w:rPr>
            </w:pPr>
            <w:r w:rsidRPr="006B63B6">
              <w:rPr>
                <w:rFonts w:asciiTheme="minorHAnsi" w:hAnsiTheme="minorHAnsi" w:cstheme="minorHAnsi"/>
                <w:sz w:val="16"/>
                <w:szCs w:val="16"/>
              </w:rPr>
              <w:t xml:space="preserve">Página </w:t>
            </w:r>
            <w:r w:rsidRPr="006B63B6">
              <w:rPr>
                <w:rFonts w:asciiTheme="minorHAnsi" w:hAnsiTheme="minorHAnsi" w:cstheme="minorHAnsi"/>
                <w:b/>
                <w:bCs/>
              </w:rPr>
              <w:fldChar w:fldCharType="begin"/>
            </w:r>
            <w:r w:rsidRPr="006B63B6">
              <w:rPr>
                <w:rFonts w:asciiTheme="minorHAnsi" w:hAnsiTheme="minorHAnsi" w:cstheme="minorHAnsi"/>
                <w:b/>
                <w:bCs/>
                <w:sz w:val="16"/>
                <w:szCs w:val="16"/>
              </w:rPr>
              <w:instrText>PAGE</w:instrText>
            </w:r>
            <w:r w:rsidRPr="006B63B6">
              <w:rPr>
                <w:rFonts w:asciiTheme="minorHAnsi" w:hAnsiTheme="minorHAnsi" w:cstheme="minorHAnsi"/>
                <w:b/>
                <w:bCs/>
              </w:rPr>
              <w:fldChar w:fldCharType="separate"/>
            </w:r>
            <w:r w:rsidRPr="006B63B6">
              <w:rPr>
                <w:rFonts w:asciiTheme="minorHAnsi" w:hAnsiTheme="minorHAnsi" w:cstheme="minorHAnsi"/>
                <w:b/>
                <w:bCs/>
                <w:sz w:val="16"/>
                <w:szCs w:val="16"/>
              </w:rPr>
              <w:t>2</w:t>
            </w:r>
            <w:r w:rsidRPr="006B63B6">
              <w:rPr>
                <w:rFonts w:asciiTheme="minorHAnsi" w:hAnsiTheme="minorHAnsi" w:cstheme="minorHAnsi"/>
                <w:b/>
                <w:bCs/>
              </w:rPr>
              <w:fldChar w:fldCharType="end"/>
            </w:r>
            <w:r w:rsidRPr="006B63B6">
              <w:rPr>
                <w:rFonts w:asciiTheme="minorHAnsi" w:hAnsiTheme="minorHAnsi" w:cstheme="minorHAnsi"/>
                <w:sz w:val="16"/>
                <w:szCs w:val="16"/>
              </w:rPr>
              <w:t xml:space="preserve"> de </w:t>
            </w:r>
            <w:r w:rsidRPr="006B63B6">
              <w:rPr>
                <w:rFonts w:asciiTheme="minorHAnsi" w:hAnsiTheme="minorHAnsi" w:cstheme="minorHAnsi"/>
                <w:b/>
                <w:bCs/>
              </w:rPr>
              <w:fldChar w:fldCharType="begin"/>
            </w:r>
            <w:r w:rsidRPr="006B63B6">
              <w:rPr>
                <w:rFonts w:asciiTheme="minorHAnsi" w:hAnsiTheme="minorHAnsi" w:cstheme="minorHAnsi"/>
                <w:b/>
                <w:bCs/>
                <w:sz w:val="16"/>
                <w:szCs w:val="16"/>
              </w:rPr>
              <w:instrText>NUMPAGES</w:instrText>
            </w:r>
            <w:r w:rsidRPr="006B63B6">
              <w:rPr>
                <w:rFonts w:asciiTheme="minorHAnsi" w:hAnsiTheme="minorHAnsi" w:cstheme="minorHAnsi"/>
                <w:b/>
                <w:bCs/>
              </w:rPr>
              <w:fldChar w:fldCharType="separate"/>
            </w:r>
            <w:r w:rsidRPr="006B63B6">
              <w:rPr>
                <w:rFonts w:asciiTheme="minorHAnsi" w:hAnsiTheme="minorHAnsi" w:cstheme="minorHAnsi"/>
                <w:b/>
                <w:bCs/>
                <w:sz w:val="16"/>
                <w:szCs w:val="16"/>
              </w:rPr>
              <w:t>2</w:t>
            </w:r>
            <w:r w:rsidRPr="006B63B6">
              <w:rPr>
                <w:rFonts w:asciiTheme="minorHAnsi" w:hAnsiTheme="minorHAnsi" w:cstheme="minorHAnsi"/>
                <w:b/>
                <w:bCs/>
              </w:rPr>
              <w:fldChar w:fldCharType="end"/>
            </w:r>
          </w:p>
        </w:sdtContent>
      </w:sdt>
    </w:sdtContent>
  </w:sdt>
  <w:p w14:paraId="750DF228" w14:textId="77777777" w:rsidR="00A11AA7" w:rsidRDefault="00A11AA7">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745532192"/>
      <w:docPartObj>
        <w:docPartGallery w:val="Page Numbers (Top of Page)"/>
        <w:docPartUnique/>
      </w:docPartObj>
    </w:sdtPr>
    <w:sdtContent>
      <w:p w14:paraId="4215EFA9" w14:textId="77777777" w:rsidR="00421BF4" w:rsidRDefault="00421BF4" w:rsidP="00421BF4">
        <w:pPr>
          <w:pStyle w:val="Piedepgina"/>
          <w:jc w:val="right"/>
          <w:rPr>
            <w:rFonts w:asciiTheme="minorHAnsi" w:hAnsiTheme="minorHAnsi" w:cstheme="minorHAnsi"/>
            <w:sz w:val="16"/>
            <w:szCs w:val="16"/>
          </w:rPr>
        </w:pPr>
        <w:r w:rsidRPr="006B63B6">
          <w:rPr>
            <w:rFonts w:asciiTheme="minorHAnsi" w:hAnsiTheme="minorHAnsi" w:cstheme="minorHAnsi"/>
            <w:sz w:val="16"/>
            <w:szCs w:val="16"/>
          </w:rPr>
          <w:t xml:space="preserve">Página </w:t>
        </w:r>
        <w:r w:rsidRPr="006B63B6">
          <w:rPr>
            <w:rFonts w:asciiTheme="minorHAnsi" w:hAnsiTheme="minorHAnsi" w:cstheme="minorHAnsi"/>
            <w:b/>
            <w:bCs/>
          </w:rPr>
          <w:fldChar w:fldCharType="begin"/>
        </w:r>
        <w:r w:rsidRPr="006B63B6">
          <w:rPr>
            <w:rFonts w:asciiTheme="minorHAnsi" w:hAnsiTheme="minorHAnsi" w:cstheme="minorHAnsi"/>
            <w:b/>
            <w:bCs/>
            <w:sz w:val="16"/>
            <w:szCs w:val="16"/>
          </w:rPr>
          <w:instrText>PAGE</w:instrText>
        </w:r>
        <w:r w:rsidRPr="006B63B6">
          <w:rPr>
            <w:rFonts w:asciiTheme="minorHAnsi" w:hAnsiTheme="minorHAnsi" w:cstheme="minorHAnsi"/>
            <w:b/>
            <w:bCs/>
          </w:rPr>
          <w:fldChar w:fldCharType="separate"/>
        </w:r>
        <w:r>
          <w:rPr>
            <w:rFonts w:asciiTheme="minorHAnsi" w:hAnsiTheme="minorHAnsi" w:cstheme="minorHAnsi"/>
            <w:b/>
            <w:bCs/>
          </w:rPr>
          <w:t>2</w:t>
        </w:r>
        <w:r w:rsidRPr="006B63B6">
          <w:rPr>
            <w:rFonts w:asciiTheme="minorHAnsi" w:hAnsiTheme="minorHAnsi" w:cstheme="minorHAnsi"/>
            <w:b/>
            <w:bCs/>
          </w:rPr>
          <w:fldChar w:fldCharType="end"/>
        </w:r>
        <w:r w:rsidRPr="006B63B6">
          <w:rPr>
            <w:rFonts w:asciiTheme="minorHAnsi" w:hAnsiTheme="minorHAnsi" w:cstheme="minorHAnsi"/>
            <w:sz w:val="16"/>
            <w:szCs w:val="16"/>
          </w:rPr>
          <w:t xml:space="preserve"> de </w:t>
        </w:r>
        <w:r w:rsidRPr="006B63B6">
          <w:rPr>
            <w:rFonts w:asciiTheme="minorHAnsi" w:hAnsiTheme="minorHAnsi" w:cstheme="minorHAnsi"/>
            <w:b/>
            <w:bCs/>
          </w:rPr>
          <w:fldChar w:fldCharType="begin"/>
        </w:r>
        <w:r w:rsidRPr="006B63B6">
          <w:rPr>
            <w:rFonts w:asciiTheme="minorHAnsi" w:hAnsiTheme="minorHAnsi" w:cstheme="minorHAnsi"/>
            <w:b/>
            <w:bCs/>
            <w:sz w:val="16"/>
            <w:szCs w:val="16"/>
          </w:rPr>
          <w:instrText>NUMPAGES</w:instrText>
        </w:r>
        <w:r w:rsidRPr="006B63B6">
          <w:rPr>
            <w:rFonts w:asciiTheme="minorHAnsi" w:hAnsiTheme="minorHAnsi" w:cstheme="minorHAnsi"/>
            <w:b/>
            <w:bCs/>
          </w:rPr>
          <w:fldChar w:fldCharType="separate"/>
        </w:r>
        <w:r>
          <w:rPr>
            <w:rFonts w:asciiTheme="minorHAnsi" w:hAnsiTheme="minorHAnsi" w:cstheme="minorHAnsi"/>
            <w:b/>
            <w:bCs/>
          </w:rPr>
          <w:t>35</w:t>
        </w:r>
        <w:r w:rsidRPr="006B63B6">
          <w:rPr>
            <w:rFonts w:asciiTheme="minorHAnsi" w:hAnsiTheme="minorHAnsi" w:cstheme="minorHAnsi"/>
            <w:b/>
            <w:bCs/>
          </w:rPr>
          <w:fldChar w:fldCharType="end"/>
        </w:r>
      </w:p>
    </w:sdtContent>
  </w:sdt>
  <w:p w14:paraId="006A2D3E" w14:textId="77777777" w:rsidR="00421BF4" w:rsidRDefault="00421B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2D0FF" w14:textId="77777777" w:rsidR="00441CEB" w:rsidRDefault="00441CEB" w:rsidP="001018D0">
      <w:r>
        <w:separator/>
      </w:r>
    </w:p>
  </w:footnote>
  <w:footnote w:type="continuationSeparator" w:id="0">
    <w:p w14:paraId="7FED6783" w14:textId="77777777" w:rsidR="00441CEB" w:rsidRDefault="00441CEB" w:rsidP="00101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63413" w14:textId="4F0017C2" w:rsidR="00B90090" w:rsidRDefault="00B90090" w:rsidP="00B90090">
    <w:pPr>
      <w:jc w:val="center"/>
      <w:rPr>
        <w:rFonts w:asciiTheme="minorHAnsi" w:hAnsiTheme="minorHAnsi" w:cstheme="minorHAnsi"/>
        <w:sz w:val="16"/>
        <w:szCs w:val="16"/>
      </w:rPr>
    </w:pPr>
    <w:r>
      <w:rPr>
        <w:noProof/>
      </w:rPr>
      <w:drawing>
        <wp:anchor distT="0" distB="0" distL="114300" distR="114300" simplePos="0" relativeHeight="251661312" behindDoc="0" locked="0" layoutInCell="1" allowOverlap="1" wp14:anchorId="2B055FC5" wp14:editId="526935D7">
          <wp:simplePos x="0" y="0"/>
          <wp:positionH relativeFrom="column">
            <wp:posOffset>-151765</wp:posOffset>
          </wp:positionH>
          <wp:positionV relativeFrom="paragraph">
            <wp:posOffset>-111760</wp:posOffset>
          </wp:positionV>
          <wp:extent cx="1533525" cy="392512"/>
          <wp:effectExtent l="0" t="0" r="0" b="7620"/>
          <wp:wrapNone/>
          <wp:docPr id="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035" cy="394178"/>
                  </a:xfrm>
                  <a:prstGeom prst="rect">
                    <a:avLst/>
                  </a:prstGeom>
                  <a:noFill/>
                </pic:spPr>
              </pic:pic>
            </a:graphicData>
          </a:graphic>
          <wp14:sizeRelH relativeFrom="margin">
            <wp14:pctWidth>0</wp14:pctWidth>
          </wp14:sizeRelH>
          <wp14:sizeRelV relativeFrom="margin">
            <wp14:pctHeight>0</wp14:pctHeight>
          </wp14:sizeRelV>
        </wp:anchor>
      </w:drawing>
    </w:r>
  </w:p>
  <w:p w14:paraId="75F375E4" w14:textId="69BB3C2A" w:rsidR="009C3004" w:rsidRDefault="009C3004" w:rsidP="00B90090">
    <w:pPr>
      <w:jc w:val="center"/>
      <w:rPr>
        <w:rFonts w:asciiTheme="minorHAnsi" w:hAnsiTheme="minorHAnsi" w:cstheme="minorHAnsi"/>
        <w:sz w:val="16"/>
        <w:szCs w:val="16"/>
      </w:rPr>
    </w:pPr>
  </w:p>
  <w:p w14:paraId="34E96CE5" w14:textId="52AF0426" w:rsidR="004A379A" w:rsidRPr="004E0688" w:rsidRDefault="008826AE" w:rsidP="004A379A">
    <w:pPr>
      <w:jc w:val="center"/>
      <w:rPr>
        <w:rFonts w:asciiTheme="minorHAnsi" w:hAnsiTheme="minorHAnsi" w:cstheme="minorHAnsi"/>
        <w:sz w:val="22"/>
        <w:szCs w:val="22"/>
      </w:rPr>
    </w:pPr>
    <w:bookmarkStart w:id="41" w:name="_Hlk130384279"/>
    <w:bookmarkStart w:id="42" w:name="_Hlk130384280"/>
    <w:r>
      <w:rPr>
        <w:rFonts w:asciiTheme="minorHAnsi" w:hAnsiTheme="minorHAnsi" w:cstheme="minorHAnsi"/>
        <w:sz w:val="22"/>
        <w:szCs w:val="22"/>
      </w:rPr>
      <w:t xml:space="preserve">SOLICITUD DE COTIZACIÓN </w:t>
    </w:r>
    <w:r w:rsidR="009640AD">
      <w:rPr>
        <w:rFonts w:asciiTheme="minorHAnsi" w:hAnsiTheme="minorHAnsi" w:cstheme="minorHAnsi"/>
        <w:sz w:val="22"/>
        <w:szCs w:val="22"/>
      </w:rPr>
      <w:t>INTER</w:t>
    </w:r>
    <w:r w:rsidR="00F42623">
      <w:rPr>
        <w:rFonts w:asciiTheme="minorHAnsi" w:hAnsiTheme="minorHAnsi" w:cstheme="minorHAnsi"/>
        <w:sz w:val="22"/>
        <w:szCs w:val="22"/>
      </w:rPr>
      <w:t>NACIONAL</w:t>
    </w:r>
    <w:r w:rsidR="0081583B" w:rsidRPr="004E0688">
      <w:rPr>
        <w:rFonts w:asciiTheme="minorHAnsi" w:hAnsiTheme="minorHAnsi" w:cstheme="minorHAnsi"/>
        <w:sz w:val="22"/>
        <w:szCs w:val="22"/>
      </w:rPr>
      <w:t xml:space="preserve"> </w:t>
    </w:r>
    <w:r w:rsidR="009640AD">
      <w:rPr>
        <w:rFonts w:asciiTheme="minorHAnsi" w:hAnsiTheme="minorHAnsi" w:cstheme="minorHAnsi"/>
        <w:sz w:val="22"/>
        <w:szCs w:val="22"/>
      </w:rPr>
      <w:t xml:space="preserve">ABIERTA </w:t>
    </w:r>
    <w:r>
      <w:rPr>
        <w:rFonts w:asciiTheme="minorHAnsi" w:hAnsiTheme="minorHAnsi" w:cstheme="minorHAnsi"/>
        <w:sz w:val="22"/>
        <w:szCs w:val="22"/>
      </w:rPr>
      <w:t>MIXTA</w:t>
    </w:r>
  </w:p>
  <w:p w14:paraId="20414ABE" w14:textId="0A3A9884" w:rsidR="0081583B" w:rsidRPr="00DB16A0" w:rsidRDefault="004A379A" w:rsidP="004A379A">
    <w:pPr>
      <w:jc w:val="center"/>
      <w:rPr>
        <w:rFonts w:asciiTheme="minorHAnsi" w:hAnsiTheme="minorHAnsi" w:cstheme="minorHAnsi"/>
        <w:sz w:val="22"/>
        <w:szCs w:val="22"/>
      </w:rPr>
    </w:pPr>
    <w:r w:rsidRPr="004E0688">
      <w:rPr>
        <w:rFonts w:asciiTheme="minorHAnsi" w:hAnsiTheme="minorHAnsi" w:cstheme="minorHAnsi"/>
        <w:sz w:val="22"/>
        <w:szCs w:val="22"/>
      </w:rPr>
      <w:t>“</w:t>
    </w:r>
    <w:r w:rsidR="00EF2DD5" w:rsidRPr="00EF2DD5">
      <w:rPr>
        <w:rFonts w:asciiTheme="minorHAnsi" w:hAnsiTheme="minorHAnsi" w:cstheme="minorHAnsi"/>
        <w:sz w:val="22"/>
        <w:szCs w:val="22"/>
        <w:lang w:val="es-MX"/>
      </w:rPr>
      <w:t>ADQUISICIÓN DE TIRAS REACTIVAS PARA EL PROGRAMA DE FORTALECIMIENTO A LA ATENCIÓN MÉDICA</w:t>
    </w:r>
    <w:r w:rsidRPr="00DB16A0">
      <w:rPr>
        <w:rFonts w:asciiTheme="minorHAnsi" w:hAnsiTheme="minorHAnsi" w:cstheme="minorHAnsi"/>
        <w:sz w:val="22"/>
        <w:szCs w:val="22"/>
      </w:rPr>
      <w:t>”</w:t>
    </w:r>
    <w:bookmarkEnd w:id="41"/>
    <w:bookmarkEnd w:id="42"/>
  </w:p>
  <w:p w14:paraId="0F2C4B9F" w14:textId="72AF7AC5" w:rsidR="00203D0C" w:rsidRPr="00B90090" w:rsidRDefault="0081583B" w:rsidP="00B90090">
    <w:pPr>
      <w:jc w:val="center"/>
      <w:rPr>
        <w:rFonts w:asciiTheme="minorHAnsi" w:hAnsiTheme="minorHAnsi" w:cstheme="minorHAnsi"/>
        <w:sz w:val="22"/>
        <w:szCs w:val="22"/>
        <w:lang w:val="pt-PT"/>
      </w:rPr>
    </w:pPr>
    <w:r w:rsidRPr="0065566B">
      <w:rPr>
        <w:rFonts w:asciiTheme="minorHAnsi" w:hAnsiTheme="minorHAnsi" w:cstheme="minorHAnsi"/>
        <w:sz w:val="22"/>
        <w:szCs w:val="22"/>
        <w:lang w:val="pt-PT"/>
      </w:rPr>
      <w:t xml:space="preserve"> </w:t>
    </w:r>
    <w:r w:rsidR="0065566B" w:rsidRPr="0065566B">
      <w:rPr>
        <w:rFonts w:asciiTheme="minorHAnsi" w:hAnsiTheme="minorHAnsi" w:cstheme="minorHAnsi"/>
        <w:sz w:val="22"/>
        <w:szCs w:val="22"/>
        <w:lang w:val="pt-PT"/>
      </w:rPr>
      <w:t>AA-73-019-914010985-I-16-2023</w:t>
    </w:r>
    <w:r w:rsidR="0065566B" w:rsidRPr="0065566B">
      <w:rPr>
        <w:rFonts w:asciiTheme="minorHAnsi" w:hAnsiTheme="minorHAnsi" w:cstheme="minorHAnsi"/>
        <w:sz w:val="22"/>
        <w:szCs w:val="22"/>
        <w:lang w:val="pt-PT"/>
      </w:rPr>
      <w:t xml:space="preserve"> </w:t>
    </w:r>
    <w:r w:rsidR="00203D0C" w:rsidRPr="00EF2DD5">
      <w:rPr>
        <w:rFonts w:asciiTheme="minorHAnsi" w:hAnsiTheme="minorHAnsi" w:cstheme="minorHAnsi"/>
        <w:sz w:val="22"/>
        <w:szCs w:val="22"/>
        <w:lang w:val="pt-PT"/>
      </w:rPr>
      <w:t>(</w:t>
    </w:r>
    <w:r w:rsidR="008A399C">
      <w:rPr>
        <w:rFonts w:asciiTheme="minorHAnsi" w:hAnsiTheme="minorHAnsi" w:cstheme="minorHAnsi"/>
        <w:sz w:val="22"/>
        <w:szCs w:val="22"/>
        <w:lang w:val="pt-PT"/>
      </w:rPr>
      <w:t>SSJ-SGA-DGA-CA-SECG-010-2023</w:t>
    </w:r>
    <w:r w:rsidR="00203D0C" w:rsidRPr="00EF2DD5">
      <w:rPr>
        <w:rFonts w:asciiTheme="minorHAnsi" w:hAnsiTheme="minorHAnsi" w:cstheme="minorHAnsi"/>
        <w:sz w:val="22"/>
        <w:szCs w:val="22"/>
        <w:lang w:val="pt-PT"/>
      </w:rPr>
      <w:t>)</w:t>
    </w:r>
    <w:r w:rsidR="00DB16A0" w:rsidRPr="00EF2DD5">
      <w:rPr>
        <w:rFonts w:asciiTheme="minorHAnsi" w:hAnsiTheme="minorHAnsi" w:cstheme="minorHAnsi"/>
        <w:sz w:val="22"/>
        <w:szCs w:val="22"/>
        <w:lang w:val="pt-PT"/>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A1BFF" w14:textId="78C0F953" w:rsidR="00676F90" w:rsidRDefault="00676F90">
    <w:pPr>
      <w:pStyle w:val="Encabezado"/>
    </w:pPr>
    <w:r>
      <w:rPr>
        <w:noProof/>
      </w:rPr>
      <w:drawing>
        <wp:anchor distT="0" distB="0" distL="114300" distR="114300" simplePos="0" relativeHeight="251659264" behindDoc="0" locked="0" layoutInCell="1" allowOverlap="1" wp14:anchorId="1E29D061" wp14:editId="06388FFD">
          <wp:simplePos x="0" y="0"/>
          <wp:positionH relativeFrom="column">
            <wp:posOffset>-138989</wp:posOffset>
          </wp:positionH>
          <wp:positionV relativeFrom="paragraph">
            <wp:posOffset>116840</wp:posOffset>
          </wp:positionV>
          <wp:extent cx="1999615" cy="511810"/>
          <wp:effectExtent l="0" t="0" r="635" b="2540"/>
          <wp:wrapNone/>
          <wp:docPr id="5" name="Imagen 5"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9615" cy="51181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720"/>
      </w:pPr>
    </w:lvl>
    <w:lvl w:ilvl="5">
      <w:start w:val="1"/>
      <w:numFmt w:val="decimal"/>
      <w:lvlText w:val="%1.%2.%3.%4.%5.%6"/>
      <w:lvlJc w:val="left"/>
      <w:pPr>
        <w:tabs>
          <w:tab w:val="num" w:pos="0"/>
        </w:tabs>
        <w:ind w:left="3960" w:hanging="1080"/>
      </w:pPr>
    </w:lvl>
    <w:lvl w:ilvl="6">
      <w:start w:val="1"/>
      <w:numFmt w:val="decimal"/>
      <w:lvlText w:val="%1.%2.%3.%4.%5.%6.%7"/>
      <w:lvlJc w:val="left"/>
      <w:pPr>
        <w:tabs>
          <w:tab w:val="num" w:pos="0"/>
        </w:tabs>
        <w:ind w:left="5040" w:hanging="108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920" w:hanging="1440"/>
      </w:pPr>
    </w:lvl>
  </w:abstractNum>
  <w:abstractNum w:abstractNumId="1" w15:restartNumberingAfterBreak="0">
    <w:nsid w:val="0000000D"/>
    <w:multiLevelType w:val="multilevel"/>
    <w:tmpl w:val="8E9ECD0A"/>
    <w:name w:val="WW8Num14"/>
    <w:lvl w:ilvl="0">
      <w:start w:val="1"/>
      <w:numFmt w:val="lowerLetter"/>
      <w:lvlText w:val="%1)"/>
      <w:lvlJc w:val="left"/>
      <w:pPr>
        <w:tabs>
          <w:tab w:val="num" w:pos="397"/>
        </w:tabs>
        <w:ind w:left="397" w:hanging="397"/>
      </w:pPr>
      <w:rPr>
        <w:rFonts w:hint="default"/>
        <w:b w:val="0"/>
        <w:i w:val="0"/>
      </w:rPr>
    </w:lvl>
    <w:lvl w:ilvl="1">
      <w:start w:val="1"/>
      <w:numFmt w:val="lowerLetter"/>
      <w:lvlText w:val="%2)"/>
      <w:lvlJc w:val="left"/>
      <w:pPr>
        <w:tabs>
          <w:tab w:val="num" w:pos="757"/>
        </w:tabs>
        <w:ind w:left="757" w:hanging="397"/>
      </w:pPr>
      <w:rPr>
        <w:rFonts w:hint="default"/>
        <w:b w:val="0"/>
        <w:i w:val="0"/>
      </w:rPr>
    </w:lvl>
    <w:lvl w:ilvl="2">
      <w:start w:val="1"/>
      <w:numFmt w:val="decimal"/>
      <w:lvlText w:val="%1.%2.%3."/>
      <w:lvlJc w:val="left"/>
      <w:pPr>
        <w:tabs>
          <w:tab w:val="num" w:pos="1440"/>
        </w:tabs>
        <w:ind w:left="1440" w:hanging="720"/>
      </w:pPr>
      <w:rPr>
        <w:b w:val="0"/>
        <w:i w:val="0"/>
      </w:rPr>
    </w:lvl>
    <w:lvl w:ilvl="3">
      <w:start w:val="1"/>
      <w:numFmt w:val="decimal"/>
      <w:lvlText w:val="%1.%2.%3.%4."/>
      <w:lvlJc w:val="left"/>
      <w:pPr>
        <w:tabs>
          <w:tab w:val="num" w:pos="2160"/>
        </w:tabs>
        <w:ind w:left="2160" w:hanging="1080"/>
      </w:pPr>
      <w:rPr>
        <w:b w:val="0"/>
        <w:i w:val="0"/>
      </w:rPr>
    </w:lvl>
    <w:lvl w:ilvl="4">
      <w:start w:val="1"/>
      <w:numFmt w:val="decimal"/>
      <w:lvlText w:val="%1.%2.%3.%4.%5."/>
      <w:lvlJc w:val="left"/>
      <w:pPr>
        <w:tabs>
          <w:tab w:val="num" w:pos="2520"/>
        </w:tabs>
        <w:ind w:left="2520" w:hanging="1080"/>
      </w:pPr>
      <w:rPr>
        <w:b w:val="0"/>
        <w:i w:val="0"/>
      </w:rPr>
    </w:lvl>
    <w:lvl w:ilvl="5">
      <w:start w:val="1"/>
      <w:numFmt w:val="decimal"/>
      <w:lvlText w:val="%1.%2.%3.%4.%5.%6."/>
      <w:lvlJc w:val="left"/>
      <w:pPr>
        <w:tabs>
          <w:tab w:val="num" w:pos="3240"/>
        </w:tabs>
        <w:ind w:left="3240" w:hanging="1440"/>
      </w:pPr>
      <w:rPr>
        <w:b w:val="0"/>
        <w:i w:val="0"/>
      </w:rPr>
    </w:lvl>
    <w:lvl w:ilvl="6">
      <w:start w:val="1"/>
      <w:numFmt w:val="decimal"/>
      <w:lvlText w:val="%1.%2.%3.%4.%5.%6.%7."/>
      <w:lvlJc w:val="left"/>
      <w:pPr>
        <w:tabs>
          <w:tab w:val="num" w:pos="3600"/>
        </w:tabs>
        <w:ind w:left="3600" w:hanging="1440"/>
      </w:pPr>
      <w:rPr>
        <w:b w:val="0"/>
        <w:i w:val="0"/>
      </w:rPr>
    </w:lvl>
    <w:lvl w:ilvl="7">
      <w:start w:val="1"/>
      <w:numFmt w:val="decimal"/>
      <w:lvlText w:val="%1.%2.%3.%4.%5.%6.%7.%8."/>
      <w:lvlJc w:val="left"/>
      <w:pPr>
        <w:tabs>
          <w:tab w:val="num" w:pos="4320"/>
        </w:tabs>
        <w:ind w:left="4320" w:hanging="1800"/>
      </w:pPr>
      <w:rPr>
        <w:b w:val="0"/>
        <w:i w:val="0"/>
      </w:rPr>
    </w:lvl>
    <w:lvl w:ilvl="8">
      <w:start w:val="1"/>
      <w:numFmt w:val="decimal"/>
      <w:lvlText w:val="%1.%2.%3.%4.%5.%6.%7.%8.%9."/>
      <w:lvlJc w:val="left"/>
      <w:pPr>
        <w:tabs>
          <w:tab w:val="num" w:pos="4680"/>
        </w:tabs>
        <w:ind w:left="4680" w:hanging="1800"/>
      </w:pPr>
      <w:rPr>
        <w:b w:val="0"/>
        <w:i w:val="0"/>
      </w:rPr>
    </w:lvl>
  </w:abstractNum>
  <w:abstractNum w:abstractNumId="2" w15:restartNumberingAfterBreak="0">
    <w:nsid w:val="00000014"/>
    <w:multiLevelType w:val="singleLevel"/>
    <w:tmpl w:val="00000014"/>
    <w:name w:val="WW8Num21"/>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decimal"/>
      <w:lvlText w:val="%1.%2"/>
      <w:lvlJc w:val="left"/>
      <w:pPr>
        <w:tabs>
          <w:tab w:val="num" w:pos="933"/>
        </w:tabs>
        <w:ind w:left="933" w:hanging="360"/>
      </w:pPr>
    </w:lvl>
    <w:lvl w:ilvl="2">
      <w:start w:val="1"/>
      <w:numFmt w:val="decimal"/>
      <w:lvlText w:val="%1.%2.%3"/>
      <w:lvlJc w:val="left"/>
      <w:pPr>
        <w:tabs>
          <w:tab w:val="num" w:pos="1866"/>
        </w:tabs>
        <w:ind w:left="1866" w:hanging="720"/>
      </w:pPr>
    </w:lvl>
    <w:lvl w:ilvl="3">
      <w:start w:val="1"/>
      <w:numFmt w:val="decimal"/>
      <w:lvlText w:val="%1.%2.%3.%4"/>
      <w:lvlJc w:val="left"/>
      <w:pPr>
        <w:tabs>
          <w:tab w:val="num" w:pos="2439"/>
        </w:tabs>
        <w:ind w:left="2439" w:hanging="720"/>
      </w:pPr>
    </w:lvl>
    <w:lvl w:ilvl="4">
      <w:start w:val="1"/>
      <w:numFmt w:val="decimal"/>
      <w:lvlText w:val="%1.%2.%3.%4.%5"/>
      <w:lvlJc w:val="left"/>
      <w:pPr>
        <w:tabs>
          <w:tab w:val="num" w:pos="3372"/>
        </w:tabs>
        <w:ind w:left="3372" w:hanging="1080"/>
      </w:pPr>
    </w:lvl>
    <w:lvl w:ilvl="5">
      <w:start w:val="1"/>
      <w:numFmt w:val="decimal"/>
      <w:lvlText w:val="%1.%2.%3.%4.%5.%6"/>
      <w:lvlJc w:val="left"/>
      <w:pPr>
        <w:tabs>
          <w:tab w:val="num" w:pos="3945"/>
        </w:tabs>
        <w:ind w:left="3945" w:hanging="1080"/>
      </w:pPr>
    </w:lvl>
    <w:lvl w:ilvl="6">
      <w:start w:val="1"/>
      <w:numFmt w:val="decimal"/>
      <w:lvlText w:val="%1.%2.%3.%4.%5.%6.%7"/>
      <w:lvlJc w:val="left"/>
      <w:pPr>
        <w:tabs>
          <w:tab w:val="num" w:pos="4878"/>
        </w:tabs>
        <w:ind w:left="4878" w:hanging="1440"/>
      </w:pPr>
    </w:lvl>
    <w:lvl w:ilvl="7">
      <w:start w:val="1"/>
      <w:numFmt w:val="decimal"/>
      <w:lvlText w:val="%1.%2.%3.%4.%5.%6.%7.%8"/>
      <w:lvlJc w:val="left"/>
      <w:pPr>
        <w:tabs>
          <w:tab w:val="num" w:pos="5451"/>
        </w:tabs>
        <w:ind w:left="5451" w:hanging="1440"/>
      </w:pPr>
    </w:lvl>
    <w:lvl w:ilvl="8">
      <w:start w:val="1"/>
      <w:numFmt w:val="decimal"/>
      <w:lvlText w:val="%1.%2.%3.%4.%5.%6.%7.%8.%9"/>
      <w:lvlJc w:val="left"/>
      <w:pPr>
        <w:tabs>
          <w:tab w:val="num" w:pos="6384"/>
        </w:tabs>
        <w:ind w:left="6384" w:hanging="1800"/>
      </w:pPr>
    </w:lvl>
  </w:abstractNum>
  <w:abstractNum w:abstractNumId="4" w15:restartNumberingAfterBreak="0">
    <w:nsid w:val="00F8461F"/>
    <w:multiLevelType w:val="hybridMultilevel"/>
    <w:tmpl w:val="3D70513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27C6D80"/>
    <w:multiLevelType w:val="hybridMultilevel"/>
    <w:tmpl w:val="2BD02CDA"/>
    <w:lvl w:ilvl="0" w:tplc="78888802">
      <w:start w:val="1"/>
      <w:numFmt w:val="lowerLetter"/>
      <w:lvlText w:val="%1)"/>
      <w:lvlJc w:val="left"/>
      <w:pPr>
        <w:ind w:left="644" w:hanging="360"/>
      </w:pPr>
      <w:rPr>
        <w:rFonts w:hint="default"/>
      </w:rPr>
    </w:lvl>
    <w:lvl w:ilvl="1" w:tplc="080A0019">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6" w15:restartNumberingAfterBreak="0">
    <w:nsid w:val="072B313A"/>
    <w:multiLevelType w:val="hybridMultilevel"/>
    <w:tmpl w:val="98FA4BC0"/>
    <w:styleLink w:val="Estiloimportado14"/>
    <w:lvl w:ilvl="0" w:tplc="67D27D2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F0487FA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8B7ECD6A">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DFAC772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11E0405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9208D5E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6E4D0EE">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1C4EAF2">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2EE271E">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A12611"/>
    <w:multiLevelType w:val="multilevel"/>
    <w:tmpl w:val="CF301B7C"/>
    <w:styleLink w:val="Listaactual2"/>
    <w:lvl w:ilvl="0">
      <w:start w:val="1"/>
      <w:numFmt w:val="decimal"/>
      <w:lvlText w:val="%1"/>
      <w:lvlJc w:val="left"/>
      <w:pPr>
        <w:ind w:left="1872" w:hanging="432"/>
      </w:pPr>
      <w:rPr>
        <w:rFonts w:hint="default"/>
      </w:rPr>
    </w:lvl>
    <w:lvl w:ilvl="1">
      <w:start w:val="1"/>
      <w:numFmt w:val="decimal"/>
      <w:lvlText w:val="%1.%2"/>
      <w:lvlJc w:val="left"/>
      <w:pPr>
        <w:ind w:left="2016" w:hanging="576"/>
      </w:pPr>
    </w:lvl>
    <w:lvl w:ilvl="2">
      <w:start w:val="1"/>
      <w:numFmt w:val="decimal"/>
      <w:lvlText w:val="%1.%2.%3"/>
      <w:lvlJc w:val="left"/>
      <w:pPr>
        <w:ind w:left="2160" w:hanging="720"/>
      </w:pPr>
      <w:rPr>
        <w:rFonts w:hint="default"/>
      </w:rPr>
    </w:lvl>
    <w:lvl w:ilvl="3">
      <w:start w:val="1"/>
      <w:numFmt w:val="decimal"/>
      <w:lvlText w:val="%1.%2.%3.%4"/>
      <w:lvlJc w:val="left"/>
      <w:pPr>
        <w:ind w:left="2304" w:hanging="864"/>
      </w:pPr>
      <w:rPr>
        <w:rFonts w:hint="default"/>
      </w:rPr>
    </w:lvl>
    <w:lvl w:ilvl="4">
      <w:start w:val="1"/>
      <w:numFmt w:val="decimal"/>
      <w:lvlText w:val="%1.%2.%3.%4.%5"/>
      <w:lvlJc w:val="left"/>
      <w:pPr>
        <w:ind w:left="2448" w:hanging="1008"/>
      </w:pPr>
      <w:rPr>
        <w:rFonts w:hint="default"/>
      </w:rPr>
    </w:lvl>
    <w:lvl w:ilvl="5">
      <w:start w:val="1"/>
      <w:numFmt w:val="decimal"/>
      <w:lvlText w:val="%1.%2.%3.%4.%5.%6"/>
      <w:lvlJc w:val="left"/>
      <w:pPr>
        <w:ind w:left="2592" w:hanging="1152"/>
      </w:pPr>
      <w:rPr>
        <w:rFonts w:hint="default"/>
      </w:rPr>
    </w:lvl>
    <w:lvl w:ilvl="6">
      <w:start w:val="1"/>
      <w:numFmt w:val="decimal"/>
      <w:lvlText w:val="%1.%2.%3.%4.%5.%6.%7"/>
      <w:lvlJc w:val="left"/>
      <w:pPr>
        <w:ind w:left="2736" w:hanging="1296"/>
      </w:pPr>
      <w:rPr>
        <w:rFonts w:hint="default"/>
      </w:rPr>
    </w:lvl>
    <w:lvl w:ilvl="7">
      <w:start w:val="1"/>
      <w:numFmt w:val="decimal"/>
      <w:lvlText w:val="%1.%2.%3.%4.%5.%6.%7.%8"/>
      <w:lvlJc w:val="left"/>
      <w:pPr>
        <w:ind w:left="2880" w:hanging="1440"/>
      </w:pPr>
      <w:rPr>
        <w:rFonts w:hint="default"/>
      </w:rPr>
    </w:lvl>
    <w:lvl w:ilvl="8">
      <w:start w:val="1"/>
      <w:numFmt w:val="decimal"/>
      <w:lvlText w:val="%1.%2.%3.%4.%5.%6.%7.%8.%9"/>
      <w:lvlJc w:val="left"/>
      <w:pPr>
        <w:ind w:left="3024" w:hanging="1584"/>
      </w:pPr>
      <w:rPr>
        <w:rFonts w:hint="default"/>
      </w:rPr>
    </w:lvl>
  </w:abstractNum>
  <w:abstractNum w:abstractNumId="8" w15:restartNumberingAfterBreak="0">
    <w:nsid w:val="1017668B"/>
    <w:multiLevelType w:val="multilevel"/>
    <w:tmpl w:val="0074A2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6471873"/>
    <w:multiLevelType w:val="hybridMultilevel"/>
    <w:tmpl w:val="3C1A2A5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15:restartNumberingAfterBreak="0">
    <w:nsid w:val="28F87A79"/>
    <w:multiLevelType w:val="multilevel"/>
    <w:tmpl w:val="41385644"/>
    <w:lvl w:ilvl="0">
      <w:start w:val="1"/>
      <w:numFmt w:val="decimal"/>
      <w:lvlText w:val="%1."/>
      <w:lvlJc w:val="left"/>
      <w:pPr>
        <w:ind w:left="360" w:hanging="360"/>
      </w:pPr>
      <w:rPr>
        <w:rFonts w:hint="default"/>
      </w:rPr>
    </w:lvl>
    <w:lvl w:ilvl="1">
      <w:start w:val="1"/>
      <w:numFmt w:val="decimal"/>
      <w:pStyle w:val="segun"/>
      <w:lvlText w:val="%1.%2."/>
      <w:lvlJc w:val="left"/>
      <w:pPr>
        <w:ind w:left="792" w:hanging="432"/>
      </w:pPr>
      <w:rPr>
        <w:rFonts w:ascii="Montserrat" w:hAnsi="Montserrat" w:hint="default"/>
        <w:b w:val="0"/>
        <w:i w:val="0"/>
        <w:caps w:val="0"/>
        <w:strike w:val="0"/>
        <w:dstrike w:val="0"/>
        <w:vanish w:val="0"/>
        <w:color w:val="000000" w:themeColor="text1"/>
        <w:sz w:val="22"/>
        <w:vertAlign w:val="baseline"/>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none"/>
      <w:lvlText w:val="1.1.%1"/>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9561404"/>
    <w:multiLevelType w:val="multilevel"/>
    <w:tmpl w:val="4A503B58"/>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9E27472"/>
    <w:multiLevelType w:val="hybridMultilevel"/>
    <w:tmpl w:val="2CDEC494"/>
    <w:styleLink w:val="Estiloimportado15"/>
    <w:lvl w:ilvl="0" w:tplc="E4D6A352">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rPr>
    </w:lvl>
    <w:lvl w:ilvl="1" w:tplc="FE9084B6">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CD781BCE">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111229C4">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BA5E4854">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1FF665B0">
      <w:start w:val="1"/>
      <w:numFmt w:val="decimal"/>
      <w:lvlText w:val="%6."/>
      <w:lvlJc w:val="left"/>
      <w:rPr>
        <w:rFonts w:hAnsi="Arial Unicode MS"/>
        <w:caps w:val="0"/>
        <w:smallCaps w:val="0"/>
        <w:strike w:val="0"/>
        <w:dstrike w:val="0"/>
        <w:color w:val="000000"/>
        <w:spacing w:val="0"/>
        <w:w w:val="100"/>
        <w:kern w:val="0"/>
        <w:position w:val="0"/>
        <w:highlight w:val="none"/>
        <w:vertAlign w:val="baseline"/>
      </w:rPr>
    </w:lvl>
    <w:lvl w:ilvl="6" w:tplc="7C9E3F90">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5347E7C">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BE08484">
      <w:start w:val="1"/>
      <w:numFmt w:val="decimal"/>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2A49631E"/>
    <w:multiLevelType w:val="multilevel"/>
    <w:tmpl w:val="04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B843077"/>
    <w:multiLevelType w:val="multilevel"/>
    <w:tmpl w:val="040A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sz w:val="22"/>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2076C2E"/>
    <w:multiLevelType w:val="multilevel"/>
    <w:tmpl w:val="CDF81FB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34C366B7"/>
    <w:multiLevelType w:val="hybridMultilevel"/>
    <w:tmpl w:val="2A3A3AAC"/>
    <w:lvl w:ilvl="0" w:tplc="3E6E92BE">
      <w:start w:val="1"/>
      <w:numFmt w:val="upperLetter"/>
      <w:lvlText w:val="%1."/>
      <w:lvlJc w:val="left"/>
      <w:pPr>
        <w:ind w:left="720" w:hanging="360"/>
      </w:pPr>
      <w:rPr>
        <w:rFonts w:cs="Times New Roman"/>
        <w:b w:val="0"/>
        <w:bCs/>
      </w:rPr>
    </w:lvl>
    <w:lvl w:ilvl="1" w:tplc="080A000F"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6F6288F"/>
    <w:multiLevelType w:val="hybridMultilevel"/>
    <w:tmpl w:val="30E6631C"/>
    <w:lvl w:ilvl="0" w:tplc="D4763E4A">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3A2B4075"/>
    <w:multiLevelType w:val="hybridMultilevel"/>
    <w:tmpl w:val="1D4C7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B85EFB"/>
    <w:multiLevelType w:val="hybridMultilevel"/>
    <w:tmpl w:val="D1DEDB90"/>
    <w:lvl w:ilvl="0" w:tplc="E17A8044">
      <w:start w:val="1"/>
      <w:numFmt w:val="lowerLetter"/>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ACC677A"/>
    <w:multiLevelType w:val="multilevel"/>
    <w:tmpl w:val="204691A4"/>
    <w:styleLink w:val="Estilo30"/>
    <w:lvl w:ilvl="0">
      <w:start w:val="1"/>
      <w:numFmt w:val="decimal"/>
      <w:lvlText w:val="%1"/>
      <w:lvlJc w:val="left"/>
      <w:pPr>
        <w:ind w:left="792" w:hanging="432"/>
      </w:pPr>
      <w:rPr>
        <w:rFonts w:hint="default"/>
        <w:b/>
      </w:rPr>
    </w:lvl>
    <w:lvl w:ilvl="1">
      <w:start w:val="1"/>
      <w:numFmt w:val="decimal"/>
      <w:lvlText w:val="%1.%2"/>
      <w:lvlJc w:val="left"/>
      <w:pPr>
        <w:ind w:left="936" w:hanging="57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21" w15:restartNumberingAfterBreak="0">
    <w:nsid w:val="3D8439D1"/>
    <w:multiLevelType w:val="hybridMultilevel"/>
    <w:tmpl w:val="87A66D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EB20270"/>
    <w:multiLevelType w:val="multilevel"/>
    <w:tmpl w:val="D8C0FA7A"/>
    <w:name w:val="itp"/>
    <w:styleLink w:val="Estilo2"/>
    <w:lvl w:ilvl="0">
      <w:start w:val="1"/>
      <w:numFmt w:val="decimal"/>
      <w:lvlText w:val="%1."/>
      <w:lvlJc w:val="left"/>
      <w:pPr>
        <w:ind w:left="1080" w:hanging="360"/>
      </w:pPr>
      <w:rPr>
        <w:rFonts w:hint="default"/>
      </w:rPr>
    </w:lvl>
    <w:lvl w:ilvl="1">
      <w:start w:val="2"/>
      <w:numFmt w:val="decimal"/>
      <w:lvlRestart w:val="0"/>
      <w:isLgl/>
      <w:suff w:val="nothing"/>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3" w15:restartNumberingAfterBreak="0">
    <w:nsid w:val="408E3D48"/>
    <w:multiLevelType w:val="hybridMultilevel"/>
    <w:tmpl w:val="22BCDF3A"/>
    <w:lvl w:ilvl="0" w:tplc="080A0017">
      <w:start w:val="1"/>
      <w:numFmt w:val="low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3D923FB"/>
    <w:multiLevelType w:val="singleLevel"/>
    <w:tmpl w:val="B4C0B462"/>
    <w:lvl w:ilvl="0">
      <w:start w:val="1"/>
      <w:numFmt w:val="bullet"/>
      <w:pStyle w:val="Listaconvietas4"/>
      <w:lvlText w:val=""/>
      <w:lvlJc w:val="left"/>
      <w:pPr>
        <w:tabs>
          <w:tab w:val="num" w:pos="360"/>
        </w:tabs>
        <w:ind w:left="360" w:hanging="360"/>
      </w:pPr>
      <w:rPr>
        <w:rFonts w:ascii="Symbol" w:hAnsi="Symbol" w:hint="default"/>
      </w:rPr>
    </w:lvl>
  </w:abstractNum>
  <w:abstractNum w:abstractNumId="25" w15:restartNumberingAfterBreak="0">
    <w:nsid w:val="44E25AE4"/>
    <w:multiLevelType w:val="hybridMultilevel"/>
    <w:tmpl w:val="1630ACD2"/>
    <w:lvl w:ilvl="0" w:tplc="080A0017">
      <w:start w:val="4"/>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83679A9"/>
    <w:multiLevelType w:val="multilevel"/>
    <w:tmpl w:val="74CE7110"/>
    <w:lvl w:ilvl="0">
      <w:start w:val="1"/>
      <w:numFmt w:val="decimal"/>
      <w:pStyle w:val="TableHeading-Side"/>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8437D4C"/>
    <w:multiLevelType w:val="hybridMultilevel"/>
    <w:tmpl w:val="28EC2E4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8" w15:restartNumberingAfterBreak="0">
    <w:nsid w:val="4A805BD9"/>
    <w:multiLevelType w:val="multilevel"/>
    <w:tmpl w:val="D3ECADCE"/>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9" w15:restartNumberingAfterBreak="0">
    <w:nsid w:val="54EC3A95"/>
    <w:multiLevelType w:val="multilevel"/>
    <w:tmpl w:val="BB0402DA"/>
    <w:lvl w:ilvl="0">
      <w:start w:val="1"/>
      <w:numFmt w:val="decimal"/>
      <w:lvlText w:val="%1."/>
      <w:lvlJc w:val="left"/>
      <w:pPr>
        <w:ind w:left="504" w:hanging="504"/>
      </w:pPr>
      <w:rPr>
        <w:rFonts w:hint="default"/>
      </w:rPr>
    </w:lvl>
    <w:lvl w:ilvl="1">
      <w:start w:val="15"/>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30" w15:restartNumberingAfterBreak="0">
    <w:nsid w:val="57AB0ADF"/>
    <w:multiLevelType w:val="hybridMultilevel"/>
    <w:tmpl w:val="058C4FA0"/>
    <w:lvl w:ilvl="0" w:tplc="9B521724">
      <w:start w:val="3"/>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1" w15:restartNumberingAfterBreak="0">
    <w:nsid w:val="5A983D07"/>
    <w:multiLevelType w:val="hybridMultilevel"/>
    <w:tmpl w:val="DDC8D4E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2" w15:restartNumberingAfterBreak="0">
    <w:nsid w:val="5B7F5DFA"/>
    <w:multiLevelType w:val="multilevel"/>
    <w:tmpl w:val="95E87CB2"/>
    <w:styleLink w:val="INVITACINITP"/>
    <w:lvl w:ilvl="0">
      <w:start w:val="1"/>
      <w:numFmt w:val="decimal"/>
      <w:lvlText w:val="%1."/>
      <w:lvlJc w:val="left"/>
      <w:pPr>
        <w:ind w:left="1440" w:hanging="360"/>
      </w:pPr>
      <w:rPr>
        <w:rFonts w:ascii="Montserrat Light" w:hAnsi="Montserrat Light" w:hint="default"/>
        <w:b w:val="0"/>
        <w:i w:val="0"/>
        <w:color w:val="000000" w:themeColor="text1"/>
        <w:sz w:val="22"/>
      </w:rPr>
    </w:lvl>
    <w:lvl w:ilvl="1">
      <w:start w:val="1"/>
      <w:numFmt w:val="decimal"/>
      <w:lvlText w:val="%1.%2."/>
      <w:lvlJc w:val="left"/>
      <w:pPr>
        <w:ind w:left="1872" w:hanging="432"/>
      </w:pPr>
      <w:rPr>
        <w:rFonts w:ascii="Montserrat Light" w:hAnsi="Montserrat Light" w:hint="default"/>
        <w:b w:val="0"/>
        <w:i w:val="0"/>
        <w:color w:val="000000" w:themeColor="text1"/>
        <w:sz w:val="22"/>
      </w:rPr>
    </w:lvl>
    <w:lvl w:ilvl="2">
      <w:start w:val="1"/>
      <w:numFmt w:val="decimal"/>
      <w:lvlText w:val="%1.%2.%3."/>
      <w:lvlJc w:val="left"/>
      <w:pPr>
        <w:ind w:left="2304" w:hanging="504"/>
      </w:pPr>
      <w:rPr>
        <w:rFonts w:ascii="Montserrat" w:hAnsi="Montserrat" w:hint="default"/>
        <w:b w:val="0"/>
        <w:i w:val="0"/>
        <w:color w:val="000000" w:themeColor="text1"/>
        <w:sz w:val="22"/>
      </w:rPr>
    </w:lvl>
    <w:lvl w:ilvl="3">
      <w:start w:val="1"/>
      <w:numFmt w:val="decimal"/>
      <w:lvlText w:val="%1.%2.%3.%4."/>
      <w:lvlJc w:val="left"/>
      <w:pPr>
        <w:ind w:left="2808" w:hanging="648"/>
      </w:pPr>
      <w:rPr>
        <w:rFonts w:hint="default"/>
      </w:rPr>
    </w:lvl>
    <w:lvl w:ilvl="4">
      <w:start w:val="1"/>
      <w:numFmt w:val="decimal"/>
      <w:lvlText w:val="%1.%2.%3.%4.%5."/>
      <w:lvlJc w:val="left"/>
      <w:pPr>
        <w:ind w:left="3312" w:hanging="792"/>
      </w:pPr>
      <w:rPr>
        <w:rFonts w:hint="default"/>
      </w:rPr>
    </w:lvl>
    <w:lvl w:ilvl="5">
      <w:start w:val="1"/>
      <w:numFmt w:val="decimal"/>
      <w:lvlText w:val="%1.%2.%3.%4.%5.%6."/>
      <w:lvlJc w:val="left"/>
      <w:pPr>
        <w:ind w:left="3816" w:hanging="936"/>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4824" w:hanging="1224"/>
      </w:pPr>
      <w:rPr>
        <w:rFonts w:hint="default"/>
      </w:rPr>
    </w:lvl>
    <w:lvl w:ilvl="8">
      <w:start w:val="1"/>
      <w:numFmt w:val="decimal"/>
      <w:lvlText w:val="%1.%2.%3.%4.%5.%6.%7.%8.%9."/>
      <w:lvlJc w:val="left"/>
      <w:pPr>
        <w:ind w:left="5400" w:hanging="1440"/>
      </w:pPr>
      <w:rPr>
        <w:rFonts w:hint="default"/>
      </w:rPr>
    </w:lvl>
  </w:abstractNum>
  <w:abstractNum w:abstractNumId="33" w15:restartNumberingAfterBreak="0">
    <w:nsid w:val="5B90790E"/>
    <w:multiLevelType w:val="multilevel"/>
    <w:tmpl w:val="F85A4B8C"/>
    <w:styleLink w:val="Estilo1"/>
    <w:lvl w:ilvl="0">
      <w:start w:val="1"/>
      <w:numFmt w:val="decimal"/>
      <w:lvlText w:val="%1."/>
      <w:lvlJc w:val="left"/>
      <w:pPr>
        <w:ind w:left="1080" w:hanging="360"/>
      </w:pPr>
      <w:rPr>
        <w:rFonts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4" w15:restartNumberingAfterBreak="0">
    <w:nsid w:val="5BE82678"/>
    <w:multiLevelType w:val="multilevel"/>
    <w:tmpl w:val="F7E00B80"/>
    <w:lvl w:ilvl="0">
      <w:start w:val="1"/>
      <w:numFmt w:val="decimal"/>
      <w:lvlText w:val="%1."/>
      <w:lvlJc w:val="left"/>
      <w:pPr>
        <w:tabs>
          <w:tab w:val="num" w:pos="720"/>
        </w:tabs>
        <w:ind w:left="720" w:hanging="720"/>
      </w:pPr>
    </w:lvl>
    <w:lvl w:ilvl="1">
      <w:start w:val="1"/>
      <w:numFmt w:val="decimal"/>
      <w:pStyle w:val="MMTitle"/>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5F977559"/>
    <w:multiLevelType w:val="hybridMultilevel"/>
    <w:tmpl w:val="7F12321C"/>
    <w:lvl w:ilvl="0" w:tplc="CED8BCFC">
      <w:start w:val="1"/>
      <w:numFmt w:val="upperLetter"/>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 w15:restartNumberingAfterBreak="0">
    <w:nsid w:val="60810312"/>
    <w:multiLevelType w:val="hybridMultilevel"/>
    <w:tmpl w:val="3D705130"/>
    <w:lvl w:ilvl="0" w:tplc="0409000F">
      <w:start w:val="1"/>
      <w:numFmt w:val="decimal"/>
      <w:lvlText w:val="%1."/>
      <w:lvlJc w:val="left"/>
      <w:pPr>
        <w:ind w:left="720" w:hanging="360"/>
      </w:pPr>
      <w:rPr>
        <w:rFonts w:hint="default"/>
      </w:rPr>
    </w:lvl>
    <w:lvl w:ilvl="1" w:tplc="31FC106A">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471BE6"/>
    <w:multiLevelType w:val="multilevel"/>
    <w:tmpl w:val="2DA460EA"/>
    <w:lvl w:ilvl="0">
      <w:start w:val="1"/>
      <w:numFmt w:val="decimal"/>
      <w:lvlText w:val="%1."/>
      <w:lvlJc w:val="left"/>
      <w:pPr>
        <w:ind w:left="644" w:hanging="360"/>
      </w:pPr>
    </w:lvl>
    <w:lvl w:ilvl="1">
      <w:start w:val="1"/>
      <w:numFmt w:val="decimal"/>
      <w:isLgl/>
      <w:lvlText w:val="%1.%2."/>
      <w:lvlJc w:val="left"/>
      <w:pPr>
        <w:ind w:left="927"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2B56278"/>
    <w:multiLevelType w:val="multilevel"/>
    <w:tmpl w:val="086A3476"/>
    <w:lvl w:ilvl="0">
      <w:start w:val="1"/>
      <w:numFmt w:val="upperLetter"/>
      <w:lvlText w:val="%1."/>
      <w:lvlJc w:val="left"/>
      <w:pPr>
        <w:ind w:left="2204" w:hanging="360"/>
      </w:pPr>
      <w:rPr>
        <w:b/>
      </w:rPr>
    </w:lvl>
    <w:lvl w:ilvl="1">
      <w:start w:val="1"/>
      <w:numFmt w:val="lowerLetter"/>
      <w:pStyle w:val="vietanumer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2C71EF2"/>
    <w:multiLevelType w:val="multilevel"/>
    <w:tmpl w:val="5A6EAD36"/>
    <w:styleLink w:val="Listaactual1"/>
    <w:lvl w:ilvl="0">
      <w:start w:val="1"/>
      <w:numFmt w:val="decimal"/>
      <w:lvlText w:val="%1."/>
      <w:lvlJc w:val="left"/>
      <w:pPr>
        <w:ind w:left="1080" w:hanging="360"/>
      </w:pPr>
      <w:rPr>
        <w:rFonts w:hint="default"/>
      </w:rPr>
    </w:lvl>
    <w:lvl w:ilvl="1">
      <w:start w:val="1"/>
      <w:numFmt w:val="decimal"/>
      <w:lvlText w:val=".%2.%1"/>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0" w15:restartNumberingAfterBreak="0">
    <w:nsid w:val="7368336A"/>
    <w:multiLevelType w:val="multilevel"/>
    <w:tmpl w:val="204691A4"/>
    <w:styleLink w:val="estilo20"/>
    <w:lvl w:ilvl="0">
      <w:start w:val="1"/>
      <w:numFmt w:val="decimal"/>
      <w:lvlText w:val="%1"/>
      <w:lvlJc w:val="left"/>
      <w:pPr>
        <w:ind w:left="792" w:hanging="432"/>
      </w:pPr>
      <w:rPr>
        <w:rFonts w:hint="default"/>
      </w:rPr>
    </w:lvl>
    <w:lvl w:ilvl="1">
      <w:start w:val="1"/>
      <w:numFmt w:val="decimal"/>
      <w:lvlText w:val="%1.%2"/>
      <w:lvlJc w:val="left"/>
      <w:pPr>
        <w:ind w:left="936" w:hanging="57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41" w15:restartNumberingAfterBreak="0">
    <w:nsid w:val="768341CF"/>
    <w:multiLevelType w:val="multilevel"/>
    <w:tmpl w:val="DEE490F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2" w15:restartNumberingAfterBreak="0">
    <w:nsid w:val="78082203"/>
    <w:multiLevelType w:val="multilevel"/>
    <w:tmpl w:val="0A9EBD00"/>
    <w:lvl w:ilvl="0">
      <w:start w:val="1"/>
      <w:numFmt w:val="decimal"/>
      <w:pStyle w:val="StyleBodyTextCenteredBefore6p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9726656"/>
    <w:multiLevelType w:val="singleLevel"/>
    <w:tmpl w:val="510A5B56"/>
    <w:lvl w:ilvl="0">
      <w:start w:val="1"/>
      <w:numFmt w:val="bullet"/>
      <w:pStyle w:val="Listaconvietas2"/>
      <w:lvlText w:val=""/>
      <w:lvlJc w:val="left"/>
      <w:pPr>
        <w:tabs>
          <w:tab w:val="num" w:pos="360"/>
        </w:tabs>
        <w:ind w:left="360" w:hanging="360"/>
      </w:pPr>
      <w:rPr>
        <w:rFonts w:ascii="Symbol" w:hAnsi="Symbol" w:hint="default"/>
      </w:rPr>
    </w:lvl>
  </w:abstractNum>
  <w:abstractNum w:abstractNumId="44" w15:restartNumberingAfterBreak="0">
    <w:nsid w:val="7A085F26"/>
    <w:multiLevelType w:val="hybridMultilevel"/>
    <w:tmpl w:val="F00A7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47740D"/>
    <w:multiLevelType w:val="multilevel"/>
    <w:tmpl w:val="080A0025"/>
    <w:styleLink w:val="TITULO2"/>
    <w:lvl w:ilvl="0">
      <w:start w:val="1"/>
      <w:numFmt w:val="decimal"/>
      <w:lvlText w:val="%1"/>
      <w:lvlJc w:val="left"/>
      <w:pPr>
        <w:ind w:left="432" w:hanging="432"/>
      </w:pPr>
    </w:lvl>
    <w:lvl w:ilvl="1">
      <w:start w:val="1"/>
      <w:numFmt w:val="decimal"/>
      <w:lvlText w:val="%1.%2"/>
      <w:lvlJc w:val="left"/>
      <w:pPr>
        <w:ind w:left="576" w:hanging="576"/>
      </w:pPr>
      <w:rPr>
        <w:sz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00416159">
    <w:abstractNumId w:val="43"/>
  </w:num>
  <w:num w:numId="2" w16cid:durableId="586883789">
    <w:abstractNumId w:val="24"/>
  </w:num>
  <w:num w:numId="3" w16cid:durableId="1658849366">
    <w:abstractNumId w:val="37"/>
  </w:num>
  <w:num w:numId="4" w16cid:durableId="317920783">
    <w:abstractNumId w:val="17"/>
  </w:num>
  <w:num w:numId="5" w16cid:durableId="686562330">
    <w:abstractNumId w:val="5"/>
  </w:num>
  <w:num w:numId="6" w16cid:durableId="65343076">
    <w:abstractNumId w:val="6"/>
  </w:num>
  <w:num w:numId="7" w16cid:durableId="263346496">
    <w:abstractNumId w:val="12"/>
  </w:num>
  <w:num w:numId="8" w16cid:durableId="359668967">
    <w:abstractNumId w:val="32"/>
  </w:num>
  <w:num w:numId="9" w16cid:durableId="70320574">
    <w:abstractNumId w:val="10"/>
  </w:num>
  <w:num w:numId="10" w16cid:durableId="166218356">
    <w:abstractNumId w:val="33"/>
  </w:num>
  <w:num w:numId="11" w16cid:durableId="1996300802">
    <w:abstractNumId w:val="22"/>
  </w:num>
  <w:num w:numId="12" w16cid:durableId="1684891087">
    <w:abstractNumId w:val="20"/>
  </w:num>
  <w:num w:numId="13" w16cid:durableId="2033988313">
    <w:abstractNumId w:val="40"/>
  </w:num>
  <w:num w:numId="14" w16cid:durableId="1825197543">
    <w:abstractNumId w:val="13"/>
  </w:num>
  <w:num w:numId="15" w16cid:durableId="1413039187">
    <w:abstractNumId w:val="39"/>
  </w:num>
  <w:num w:numId="16" w16cid:durableId="1488087496">
    <w:abstractNumId w:val="7"/>
  </w:num>
  <w:num w:numId="17" w16cid:durableId="1675184351">
    <w:abstractNumId w:val="45"/>
  </w:num>
  <w:num w:numId="18" w16cid:durableId="1719740801">
    <w:abstractNumId w:val="14"/>
  </w:num>
  <w:num w:numId="19" w16cid:durableId="1743336416">
    <w:abstractNumId w:val="38"/>
  </w:num>
  <w:num w:numId="20" w16cid:durableId="1232887409">
    <w:abstractNumId w:val="42"/>
  </w:num>
  <w:num w:numId="21" w16cid:durableId="1648167677">
    <w:abstractNumId w:val="34"/>
  </w:num>
  <w:num w:numId="22" w16cid:durableId="797450855">
    <w:abstractNumId w:val="26"/>
  </w:num>
  <w:num w:numId="23" w16cid:durableId="1133668848">
    <w:abstractNumId w:val="23"/>
  </w:num>
  <w:num w:numId="24" w16cid:durableId="14697799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8005252">
    <w:abstractNumId w:val="44"/>
  </w:num>
  <w:num w:numId="26" w16cid:durableId="163476896">
    <w:abstractNumId w:val="30"/>
  </w:num>
  <w:num w:numId="27" w16cid:durableId="1420908402">
    <w:abstractNumId w:val="11"/>
  </w:num>
  <w:num w:numId="28" w16cid:durableId="51971848">
    <w:abstractNumId w:val="31"/>
  </w:num>
  <w:num w:numId="29" w16cid:durableId="396778956">
    <w:abstractNumId w:val="18"/>
  </w:num>
  <w:num w:numId="30" w16cid:durableId="693503581">
    <w:abstractNumId w:val="21"/>
  </w:num>
  <w:num w:numId="31" w16cid:durableId="1288391972">
    <w:abstractNumId w:val="35"/>
  </w:num>
  <w:num w:numId="32" w16cid:durableId="591090157">
    <w:abstractNumId w:val="9"/>
  </w:num>
  <w:num w:numId="33" w16cid:durableId="1018389317">
    <w:abstractNumId w:val="27"/>
  </w:num>
  <w:num w:numId="34" w16cid:durableId="1524440857">
    <w:abstractNumId w:val="29"/>
  </w:num>
  <w:num w:numId="35" w16cid:durableId="1324696985">
    <w:abstractNumId w:val="4"/>
  </w:num>
  <w:num w:numId="36" w16cid:durableId="1098717084">
    <w:abstractNumId w:val="8"/>
  </w:num>
  <w:num w:numId="37" w16cid:durableId="1191261619">
    <w:abstractNumId w:val="41"/>
  </w:num>
  <w:num w:numId="38" w16cid:durableId="1444500499">
    <w:abstractNumId w:val="28"/>
  </w:num>
  <w:num w:numId="39" w16cid:durableId="716927867">
    <w:abstractNumId w:val="15"/>
  </w:num>
  <w:num w:numId="40" w16cid:durableId="20702236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6452579">
    <w:abstractNumId w:val="19"/>
  </w:num>
  <w:num w:numId="42" w16cid:durableId="412514165">
    <w:abstractNumId w:val="2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MX" w:vendorID="64" w:dllVersion="6" w:nlCheck="1" w:checkStyle="0"/>
  <w:activeWritingStyle w:appName="MSWord" w:lang="es-AR" w:vendorID="64" w:dllVersion="6" w:nlCheck="1" w:checkStyle="0"/>
  <w:activeWritingStyle w:appName="MSWord" w:lang="es-ES_tradnl" w:vendorID="64" w:dllVersion="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EC2"/>
    <w:rsid w:val="00000439"/>
    <w:rsid w:val="0000104F"/>
    <w:rsid w:val="00003551"/>
    <w:rsid w:val="00005CD6"/>
    <w:rsid w:val="00006A80"/>
    <w:rsid w:val="000070E7"/>
    <w:rsid w:val="00007144"/>
    <w:rsid w:val="00007B93"/>
    <w:rsid w:val="00010E3C"/>
    <w:rsid w:val="0001246E"/>
    <w:rsid w:val="00013C54"/>
    <w:rsid w:val="00013F4E"/>
    <w:rsid w:val="00014D1C"/>
    <w:rsid w:val="00015ABE"/>
    <w:rsid w:val="00015D87"/>
    <w:rsid w:val="00015EE5"/>
    <w:rsid w:val="00015EEC"/>
    <w:rsid w:val="000167D2"/>
    <w:rsid w:val="00016DE5"/>
    <w:rsid w:val="000203F2"/>
    <w:rsid w:val="000208BC"/>
    <w:rsid w:val="000209EA"/>
    <w:rsid w:val="00020D51"/>
    <w:rsid w:val="00022974"/>
    <w:rsid w:val="00022FB1"/>
    <w:rsid w:val="00026784"/>
    <w:rsid w:val="0002705B"/>
    <w:rsid w:val="000274CB"/>
    <w:rsid w:val="00027902"/>
    <w:rsid w:val="00030FEE"/>
    <w:rsid w:val="00031CE5"/>
    <w:rsid w:val="0003227A"/>
    <w:rsid w:val="000325C7"/>
    <w:rsid w:val="000326A5"/>
    <w:rsid w:val="00034E37"/>
    <w:rsid w:val="00036441"/>
    <w:rsid w:val="000369AA"/>
    <w:rsid w:val="0003740F"/>
    <w:rsid w:val="00037AED"/>
    <w:rsid w:val="00040776"/>
    <w:rsid w:val="0004170E"/>
    <w:rsid w:val="000419B0"/>
    <w:rsid w:val="00043158"/>
    <w:rsid w:val="00044FD8"/>
    <w:rsid w:val="0004516F"/>
    <w:rsid w:val="0004589C"/>
    <w:rsid w:val="00045966"/>
    <w:rsid w:val="00045F13"/>
    <w:rsid w:val="000468ED"/>
    <w:rsid w:val="00046F74"/>
    <w:rsid w:val="00050B4A"/>
    <w:rsid w:val="00051225"/>
    <w:rsid w:val="000517D9"/>
    <w:rsid w:val="00052BC0"/>
    <w:rsid w:val="0005337A"/>
    <w:rsid w:val="0005350B"/>
    <w:rsid w:val="000535C4"/>
    <w:rsid w:val="000557D9"/>
    <w:rsid w:val="00057733"/>
    <w:rsid w:val="00057BEC"/>
    <w:rsid w:val="0006001F"/>
    <w:rsid w:val="00060CD1"/>
    <w:rsid w:val="00061CD8"/>
    <w:rsid w:val="00061E6A"/>
    <w:rsid w:val="0006549B"/>
    <w:rsid w:val="000657E5"/>
    <w:rsid w:val="00065CC1"/>
    <w:rsid w:val="00066177"/>
    <w:rsid w:val="000668C6"/>
    <w:rsid w:val="00067660"/>
    <w:rsid w:val="000703AE"/>
    <w:rsid w:val="000708AD"/>
    <w:rsid w:val="000710A7"/>
    <w:rsid w:val="00072960"/>
    <w:rsid w:val="00073463"/>
    <w:rsid w:val="00073E75"/>
    <w:rsid w:val="0007403E"/>
    <w:rsid w:val="00074551"/>
    <w:rsid w:val="000748AF"/>
    <w:rsid w:val="00074CAF"/>
    <w:rsid w:val="00075AD2"/>
    <w:rsid w:val="00075F4C"/>
    <w:rsid w:val="000762BA"/>
    <w:rsid w:val="000769FB"/>
    <w:rsid w:val="00076EA3"/>
    <w:rsid w:val="00077039"/>
    <w:rsid w:val="0007772C"/>
    <w:rsid w:val="00077B5C"/>
    <w:rsid w:val="0008198B"/>
    <w:rsid w:val="0008246C"/>
    <w:rsid w:val="00082BCE"/>
    <w:rsid w:val="00083219"/>
    <w:rsid w:val="00084CBD"/>
    <w:rsid w:val="000861F2"/>
    <w:rsid w:val="00086299"/>
    <w:rsid w:val="00087865"/>
    <w:rsid w:val="00090304"/>
    <w:rsid w:val="000905CB"/>
    <w:rsid w:val="00091522"/>
    <w:rsid w:val="000915A7"/>
    <w:rsid w:val="000915DC"/>
    <w:rsid w:val="00091989"/>
    <w:rsid w:val="00091B1F"/>
    <w:rsid w:val="00091FC6"/>
    <w:rsid w:val="000926A5"/>
    <w:rsid w:val="00092D50"/>
    <w:rsid w:val="00092E85"/>
    <w:rsid w:val="00093670"/>
    <w:rsid w:val="000936A3"/>
    <w:rsid w:val="0009406C"/>
    <w:rsid w:val="00095AB0"/>
    <w:rsid w:val="00096403"/>
    <w:rsid w:val="00096CDD"/>
    <w:rsid w:val="00097447"/>
    <w:rsid w:val="000A49B1"/>
    <w:rsid w:val="000A4CA6"/>
    <w:rsid w:val="000A6484"/>
    <w:rsid w:val="000A675D"/>
    <w:rsid w:val="000A6C24"/>
    <w:rsid w:val="000B1898"/>
    <w:rsid w:val="000B309F"/>
    <w:rsid w:val="000B43BF"/>
    <w:rsid w:val="000B5AAE"/>
    <w:rsid w:val="000B6B75"/>
    <w:rsid w:val="000B737D"/>
    <w:rsid w:val="000B79F6"/>
    <w:rsid w:val="000C1FE7"/>
    <w:rsid w:val="000C1FFD"/>
    <w:rsid w:val="000C3B09"/>
    <w:rsid w:val="000C40B2"/>
    <w:rsid w:val="000C41AF"/>
    <w:rsid w:val="000C46D9"/>
    <w:rsid w:val="000C5A4F"/>
    <w:rsid w:val="000D24AA"/>
    <w:rsid w:val="000D3A46"/>
    <w:rsid w:val="000D3B4F"/>
    <w:rsid w:val="000D3DE5"/>
    <w:rsid w:val="000D4521"/>
    <w:rsid w:val="000D5FC0"/>
    <w:rsid w:val="000D60C4"/>
    <w:rsid w:val="000D68DD"/>
    <w:rsid w:val="000D7098"/>
    <w:rsid w:val="000D751B"/>
    <w:rsid w:val="000E11E4"/>
    <w:rsid w:val="000E146A"/>
    <w:rsid w:val="000E18CA"/>
    <w:rsid w:val="000E23D0"/>
    <w:rsid w:val="000E3081"/>
    <w:rsid w:val="000E3544"/>
    <w:rsid w:val="000E65F6"/>
    <w:rsid w:val="000E6DB7"/>
    <w:rsid w:val="000E7329"/>
    <w:rsid w:val="000E7D93"/>
    <w:rsid w:val="000F0891"/>
    <w:rsid w:val="000F0A9E"/>
    <w:rsid w:val="000F0F81"/>
    <w:rsid w:val="000F21FD"/>
    <w:rsid w:val="000F2CDE"/>
    <w:rsid w:val="000F40A8"/>
    <w:rsid w:val="000F46B3"/>
    <w:rsid w:val="000F4A2A"/>
    <w:rsid w:val="000F5AA0"/>
    <w:rsid w:val="000F712F"/>
    <w:rsid w:val="000F7583"/>
    <w:rsid w:val="00100438"/>
    <w:rsid w:val="001006F9"/>
    <w:rsid w:val="00100E07"/>
    <w:rsid w:val="001018D0"/>
    <w:rsid w:val="0010217E"/>
    <w:rsid w:val="0010280E"/>
    <w:rsid w:val="00102F0C"/>
    <w:rsid w:val="00103CC4"/>
    <w:rsid w:val="00104B0B"/>
    <w:rsid w:val="00104EAB"/>
    <w:rsid w:val="0010537C"/>
    <w:rsid w:val="0010615A"/>
    <w:rsid w:val="001061C8"/>
    <w:rsid w:val="00110EC3"/>
    <w:rsid w:val="001113AE"/>
    <w:rsid w:val="00112520"/>
    <w:rsid w:val="00113B70"/>
    <w:rsid w:val="001141E6"/>
    <w:rsid w:val="0011430D"/>
    <w:rsid w:val="0011479B"/>
    <w:rsid w:val="0011675A"/>
    <w:rsid w:val="0011680A"/>
    <w:rsid w:val="001178E4"/>
    <w:rsid w:val="001217DB"/>
    <w:rsid w:val="00121B23"/>
    <w:rsid w:val="00121BD2"/>
    <w:rsid w:val="00122100"/>
    <w:rsid w:val="00122406"/>
    <w:rsid w:val="001224A5"/>
    <w:rsid w:val="00122917"/>
    <w:rsid w:val="00124AA7"/>
    <w:rsid w:val="001251AC"/>
    <w:rsid w:val="0012620B"/>
    <w:rsid w:val="00126830"/>
    <w:rsid w:val="001268AF"/>
    <w:rsid w:val="00126C04"/>
    <w:rsid w:val="001277F3"/>
    <w:rsid w:val="0013058D"/>
    <w:rsid w:val="00131BBC"/>
    <w:rsid w:val="00134EAD"/>
    <w:rsid w:val="00135A9E"/>
    <w:rsid w:val="0013665E"/>
    <w:rsid w:val="0013666B"/>
    <w:rsid w:val="0013697E"/>
    <w:rsid w:val="00136A4D"/>
    <w:rsid w:val="0013715C"/>
    <w:rsid w:val="00140113"/>
    <w:rsid w:val="00140C8F"/>
    <w:rsid w:val="00140D68"/>
    <w:rsid w:val="001419D8"/>
    <w:rsid w:val="00142417"/>
    <w:rsid w:val="00142C83"/>
    <w:rsid w:val="001448B7"/>
    <w:rsid w:val="00145A60"/>
    <w:rsid w:val="0015062E"/>
    <w:rsid w:val="00150CEF"/>
    <w:rsid w:val="00151117"/>
    <w:rsid w:val="00152730"/>
    <w:rsid w:val="00152BBD"/>
    <w:rsid w:val="00152D46"/>
    <w:rsid w:val="00153151"/>
    <w:rsid w:val="00153AE2"/>
    <w:rsid w:val="00153E1C"/>
    <w:rsid w:val="0015431F"/>
    <w:rsid w:val="00154709"/>
    <w:rsid w:val="001577F4"/>
    <w:rsid w:val="0016019C"/>
    <w:rsid w:val="00160248"/>
    <w:rsid w:val="00161056"/>
    <w:rsid w:val="001615B2"/>
    <w:rsid w:val="001621A5"/>
    <w:rsid w:val="00162AFB"/>
    <w:rsid w:val="00162C75"/>
    <w:rsid w:val="00163639"/>
    <w:rsid w:val="00163803"/>
    <w:rsid w:val="001669F8"/>
    <w:rsid w:val="00166E49"/>
    <w:rsid w:val="00166FE6"/>
    <w:rsid w:val="00167402"/>
    <w:rsid w:val="00167C96"/>
    <w:rsid w:val="00170B3A"/>
    <w:rsid w:val="00171592"/>
    <w:rsid w:val="00173195"/>
    <w:rsid w:val="001748E0"/>
    <w:rsid w:val="00180F3B"/>
    <w:rsid w:val="001819D6"/>
    <w:rsid w:val="00181CBC"/>
    <w:rsid w:val="001820D3"/>
    <w:rsid w:val="00182539"/>
    <w:rsid w:val="00182795"/>
    <w:rsid w:val="00183756"/>
    <w:rsid w:val="00183C48"/>
    <w:rsid w:val="001853EA"/>
    <w:rsid w:val="001901E9"/>
    <w:rsid w:val="00191633"/>
    <w:rsid w:val="0019709F"/>
    <w:rsid w:val="001A214A"/>
    <w:rsid w:val="001A25A4"/>
    <w:rsid w:val="001A37B7"/>
    <w:rsid w:val="001A3C00"/>
    <w:rsid w:val="001A3D0A"/>
    <w:rsid w:val="001A4041"/>
    <w:rsid w:val="001A425B"/>
    <w:rsid w:val="001A4F23"/>
    <w:rsid w:val="001A5274"/>
    <w:rsid w:val="001A5A17"/>
    <w:rsid w:val="001A70AC"/>
    <w:rsid w:val="001A7226"/>
    <w:rsid w:val="001A7B7F"/>
    <w:rsid w:val="001B059C"/>
    <w:rsid w:val="001B28FA"/>
    <w:rsid w:val="001B2C02"/>
    <w:rsid w:val="001B4B86"/>
    <w:rsid w:val="001B50EF"/>
    <w:rsid w:val="001B5115"/>
    <w:rsid w:val="001B5995"/>
    <w:rsid w:val="001B68E3"/>
    <w:rsid w:val="001B6A38"/>
    <w:rsid w:val="001B6D8B"/>
    <w:rsid w:val="001B6D9F"/>
    <w:rsid w:val="001C0E56"/>
    <w:rsid w:val="001C17A1"/>
    <w:rsid w:val="001C2697"/>
    <w:rsid w:val="001C285C"/>
    <w:rsid w:val="001C29CD"/>
    <w:rsid w:val="001C2A4D"/>
    <w:rsid w:val="001C2E74"/>
    <w:rsid w:val="001C6E22"/>
    <w:rsid w:val="001C7A3E"/>
    <w:rsid w:val="001D2ACA"/>
    <w:rsid w:val="001D4180"/>
    <w:rsid w:val="001D5C14"/>
    <w:rsid w:val="001D78ED"/>
    <w:rsid w:val="001E0282"/>
    <w:rsid w:val="001E0A51"/>
    <w:rsid w:val="001E0E13"/>
    <w:rsid w:val="001E1C78"/>
    <w:rsid w:val="001E1CA9"/>
    <w:rsid w:val="001E2CBF"/>
    <w:rsid w:val="001E3207"/>
    <w:rsid w:val="001E3589"/>
    <w:rsid w:val="001E3C4B"/>
    <w:rsid w:val="001E3E59"/>
    <w:rsid w:val="001E46FB"/>
    <w:rsid w:val="001E600C"/>
    <w:rsid w:val="001E613A"/>
    <w:rsid w:val="001E76CA"/>
    <w:rsid w:val="001E7DF9"/>
    <w:rsid w:val="001F35AC"/>
    <w:rsid w:val="001F42E5"/>
    <w:rsid w:val="001F5B01"/>
    <w:rsid w:val="001F5C84"/>
    <w:rsid w:val="001F6F33"/>
    <w:rsid w:val="001F7076"/>
    <w:rsid w:val="001F78F7"/>
    <w:rsid w:val="00200602"/>
    <w:rsid w:val="00200807"/>
    <w:rsid w:val="0020085A"/>
    <w:rsid w:val="0020093A"/>
    <w:rsid w:val="002028BD"/>
    <w:rsid w:val="00202DDC"/>
    <w:rsid w:val="00203210"/>
    <w:rsid w:val="0020327B"/>
    <w:rsid w:val="00203B39"/>
    <w:rsid w:val="00203D0C"/>
    <w:rsid w:val="00204321"/>
    <w:rsid w:val="002051A4"/>
    <w:rsid w:val="00205C19"/>
    <w:rsid w:val="00206D14"/>
    <w:rsid w:val="00206F90"/>
    <w:rsid w:val="002101AA"/>
    <w:rsid w:val="00210C54"/>
    <w:rsid w:val="00211975"/>
    <w:rsid w:val="0021268B"/>
    <w:rsid w:val="00213E3C"/>
    <w:rsid w:val="0021400D"/>
    <w:rsid w:val="00214579"/>
    <w:rsid w:val="00215381"/>
    <w:rsid w:val="00215782"/>
    <w:rsid w:val="0021685A"/>
    <w:rsid w:val="00220E74"/>
    <w:rsid w:val="00222BB5"/>
    <w:rsid w:val="00223A44"/>
    <w:rsid w:val="0022673E"/>
    <w:rsid w:val="00227254"/>
    <w:rsid w:val="002300DF"/>
    <w:rsid w:val="0023248A"/>
    <w:rsid w:val="00232E14"/>
    <w:rsid w:val="00233A14"/>
    <w:rsid w:val="002373FC"/>
    <w:rsid w:val="0024189C"/>
    <w:rsid w:val="00241B8A"/>
    <w:rsid w:val="00241DFD"/>
    <w:rsid w:val="00242241"/>
    <w:rsid w:val="00242AF3"/>
    <w:rsid w:val="00243025"/>
    <w:rsid w:val="002438E9"/>
    <w:rsid w:val="00243CB5"/>
    <w:rsid w:val="0024413C"/>
    <w:rsid w:val="002460E4"/>
    <w:rsid w:val="0024782A"/>
    <w:rsid w:val="00247A5A"/>
    <w:rsid w:val="00247CCB"/>
    <w:rsid w:val="00247D4D"/>
    <w:rsid w:val="00250DB3"/>
    <w:rsid w:val="00250E10"/>
    <w:rsid w:val="00251B0F"/>
    <w:rsid w:val="00253174"/>
    <w:rsid w:val="002534AE"/>
    <w:rsid w:val="00255D5C"/>
    <w:rsid w:val="00255FB6"/>
    <w:rsid w:val="002573CD"/>
    <w:rsid w:val="00257426"/>
    <w:rsid w:val="00260E64"/>
    <w:rsid w:val="0026260E"/>
    <w:rsid w:val="0026276F"/>
    <w:rsid w:val="002633F2"/>
    <w:rsid w:val="00263CC8"/>
    <w:rsid w:val="002647ED"/>
    <w:rsid w:val="00264CBE"/>
    <w:rsid w:val="0026584F"/>
    <w:rsid w:val="00265F59"/>
    <w:rsid w:val="002673FC"/>
    <w:rsid w:val="00270099"/>
    <w:rsid w:val="00270CF4"/>
    <w:rsid w:val="00271C1D"/>
    <w:rsid w:val="0027206F"/>
    <w:rsid w:val="002721D3"/>
    <w:rsid w:val="00273B92"/>
    <w:rsid w:val="00273D84"/>
    <w:rsid w:val="00274B74"/>
    <w:rsid w:val="00276776"/>
    <w:rsid w:val="00276AEF"/>
    <w:rsid w:val="002773D4"/>
    <w:rsid w:val="00280AC3"/>
    <w:rsid w:val="00280BC3"/>
    <w:rsid w:val="00280F14"/>
    <w:rsid w:val="00281C3E"/>
    <w:rsid w:val="002820EE"/>
    <w:rsid w:val="0028234B"/>
    <w:rsid w:val="002836C5"/>
    <w:rsid w:val="00284F3F"/>
    <w:rsid w:val="00286F97"/>
    <w:rsid w:val="00292444"/>
    <w:rsid w:val="002925C2"/>
    <w:rsid w:val="00292FAF"/>
    <w:rsid w:val="0029325C"/>
    <w:rsid w:val="002939C2"/>
    <w:rsid w:val="00294B1B"/>
    <w:rsid w:val="00294CC0"/>
    <w:rsid w:val="00295FAB"/>
    <w:rsid w:val="002A0591"/>
    <w:rsid w:val="002A283C"/>
    <w:rsid w:val="002A2C4B"/>
    <w:rsid w:val="002A3A4A"/>
    <w:rsid w:val="002A6F3D"/>
    <w:rsid w:val="002A74A6"/>
    <w:rsid w:val="002A788E"/>
    <w:rsid w:val="002A7BD7"/>
    <w:rsid w:val="002A7E0D"/>
    <w:rsid w:val="002B2C4D"/>
    <w:rsid w:val="002B2FD2"/>
    <w:rsid w:val="002B5642"/>
    <w:rsid w:val="002B647E"/>
    <w:rsid w:val="002B6E59"/>
    <w:rsid w:val="002B7998"/>
    <w:rsid w:val="002C04D4"/>
    <w:rsid w:val="002C177F"/>
    <w:rsid w:val="002C1F45"/>
    <w:rsid w:val="002C20A4"/>
    <w:rsid w:val="002C3654"/>
    <w:rsid w:val="002C3BDF"/>
    <w:rsid w:val="002C4DDF"/>
    <w:rsid w:val="002C6402"/>
    <w:rsid w:val="002D03F0"/>
    <w:rsid w:val="002D0B53"/>
    <w:rsid w:val="002D4A1D"/>
    <w:rsid w:val="002D4E93"/>
    <w:rsid w:val="002D5514"/>
    <w:rsid w:val="002D6D43"/>
    <w:rsid w:val="002D715B"/>
    <w:rsid w:val="002E173E"/>
    <w:rsid w:val="002E1A00"/>
    <w:rsid w:val="002E1BA4"/>
    <w:rsid w:val="002E23E9"/>
    <w:rsid w:val="002E2922"/>
    <w:rsid w:val="002E663E"/>
    <w:rsid w:val="002E7DE2"/>
    <w:rsid w:val="002F053F"/>
    <w:rsid w:val="002F2D4C"/>
    <w:rsid w:val="002F4700"/>
    <w:rsid w:val="002F473C"/>
    <w:rsid w:val="003002D0"/>
    <w:rsid w:val="00300446"/>
    <w:rsid w:val="003006F3"/>
    <w:rsid w:val="003026CD"/>
    <w:rsid w:val="003029EC"/>
    <w:rsid w:val="00304E20"/>
    <w:rsid w:val="00305D7A"/>
    <w:rsid w:val="00305E41"/>
    <w:rsid w:val="003073A5"/>
    <w:rsid w:val="00313073"/>
    <w:rsid w:val="00313A2F"/>
    <w:rsid w:val="003140E3"/>
    <w:rsid w:val="00317AE0"/>
    <w:rsid w:val="00317CD6"/>
    <w:rsid w:val="00320D28"/>
    <w:rsid w:val="00323199"/>
    <w:rsid w:val="00323778"/>
    <w:rsid w:val="00323B2D"/>
    <w:rsid w:val="00323CED"/>
    <w:rsid w:val="00323FC6"/>
    <w:rsid w:val="003267BA"/>
    <w:rsid w:val="00326835"/>
    <w:rsid w:val="003305B1"/>
    <w:rsid w:val="00331DA6"/>
    <w:rsid w:val="00331F56"/>
    <w:rsid w:val="0033243C"/>
    <w:rsid w:val="0033250B"/>
    <w:rsid w:val="00333363"/>
    <w:rsid w:val="00333896"/>
    <w:rsid w:val="00334905"/>
    <w:rsid w:val="003356C7"/>
    <w:rsid w:val="00335E57"/>
    <w:rsid w:val="00336FAE"/>
    <w:rsid w:val="003370B9"/>
    <w:rsid w:val="003375BD"/>
    <w:rsid w:val="00340765"/>
    <w:rsid w:val="00340F9B"/>
    <w:rsid w:val="003410E5"/>
    <w:rsid w:val="00341A02"/>
    <w:rsid w:val="00341F9F"/>
    <w:rsid w:val="003428A0"/>
    <w:rsid w:val="003430FC"/>
    <w:rsid w:val="00343269"/>
    <w:rsid w:val="0034392B"/>
    <w:rsid w:val="00344366"/>
    <w:rsid w:val="003458E9"/>
    <w:rsid w:val="00345CF6"/>
    <w:rsid w:val="00346C11"/>
    <w:rsid w:val="00350DB8"/>
    <w:rsid w:val="003516CA"/>
    <w:rsid w:val="003516CD"/>
    <w:rsid w:val="00351E8F"/>
    <w:rsid w:val="00355B12"/>
    <w:rsid w:val="00356AB2"/>
    <w:rsid w:val="00357011"/>
    <w:rsid w:val="003570A5"/>
    <w:rsid w:val="00357E35"/>
    <w:rsid w:val="003607E6"/>
    <w:rsid w:val="00363AEF"/>
    <w:rsid w:val="00364191"/>
    <w:rsid w:val="003649BF"/>
    <w:rsid w:val="00365342"/>
    <w:rsid w:val="0036636A"/>
    <w:rsid w:val="0037269E"/>
    <w:rsid w:val="00373ADA"/>
    <w:rsid w:val="0037443B"/>
    <w:rsid w:val="00374E1D"/>
    <w:rsid w:val="003809A2"/>
    <w:rsid w:val="00380F72"/>
    <w:rsid w:val="00384997"/>
    <w:rsid w:val="003852EE"/>
    <w:rsid w:val="00386209"/>
    <w:rsid w:val="0038727D"/>
    <w:rsid w:val="00387889"/>
    <w:rsid w:val="00390AA7"/>
    <w:rsid w:val="003910DE"/>
    <w:rsid w:val="00392E7D"/>
    <w:rsid w:val="00393348"/>
    <w:rsid w:val="00394C65"/>
    <w:rsid w:val="00395757"/>
    <w:rsid w:val="00395905"/>
    <w:rsid w:val="00396ABD"/>
    <w:rsid w:val="00397B9A"/>
    <w:rsid w:val="003A154F"/>
    <w:rsid w:val="003A53B6"/>
    <w:rsid w:val="003A553F"/>
    <w:rsid w:val="003B09B0"/>
    <w:rsid w:val="003B0B4B"/>
    <w:rsid w:val="003B0EBC"/>
    <w:rsid w:val="003B190D"/>
    <w:rsid w:val="003B291D"/>
    <w:rsid w:val="003B32C5"/>
    <w:rsid w:val="003B5A37"/>
    <w:rsid w:val="003B603B"/>
    <w:rsid w:val="003B640D"/>
    <w:rsid w:val="003B6541"/>
    <w:rsid w:val="003B692B"/>
    <w:rsid w:val="003B6BA9"/>
    <w:rsid w:val="003B7AC8"/>
    <w:rsid w:val="003C1669"/>
    <w:rsid w:val="003C36FD"/>
    <w:rsid w:val="003C4F54"/>
    <w:rsid w:val="003C5B4B"/>
    <w:rsid w:val="003C6D88"/>
    <w:rsid w:val="003C725B"/>
    <w:rsid w:val="003C7855"/>
    <w:rsid w:val="003C7C56"/>
    <w:rsid w:val="003C7DA4"/>
    <w:rsid w:val="003D0381"/>
    <w:rsid w:val="003D160F"/>
    <w:rsid w:val="003D2175"/>
    <w:rsid w:val="003D5071"/>
    <w:rsid w:val="003D5EC9"/>
    <w:rsid w:val="003D6007"/>
    <w:rsid w:val="003D6C3E"/>
    <w:rsid w:val="003D6D36"/>
    <w:rsid w:val="003D7219"/>
    <w:rsid w:val="003E089C"/>
    <w:rsid w:val="003E0A18"/>
    <w:rsid w:val="003E254E"/>
    <w:rsid w:val="003E3DFE"/>
    <w:rsid w:val="003F0EB7"/>
    <w:rsid w:val="003F0FCB"/>
    <w:rsid w:val="003F118D"/>
    <w:rsid w:val="003F2B9B"/>
    <w:rsid w:val="003F39F9"/>
    <w:rsid w:val="003F3B34"/>
    <w:rsid w:val="003F4880"/>
    <w:rsid w:val="003F51DC"/>
    <w:rsid w:val="003F5B31"/>
    <w:rsid w:val="003F75CE"/>
    <w:rsid w:val="003F79D8"/>
    <w:rsid w:val="00400ACD"/>
    <w:rsid w:val="00400ED5"/>
    <w:rsid w:val="004013E2"/>
    <w:rsid w:val="004026E7"/>
    <w:rsid w:val="00402D57"/>
    <w:rsid w:val="0040380C"/>
    <w:rsid w:val="004039CC"/>
    <w:rsid w:val="00404105"/>
    <w:rsid w:val="004048F9"/>
    <w:rsid w:val="004058A8"/>
    <w:rsid w:val="00410ECF"/>
    <w:rsid w:val="004120F3"/>
    <w:rsid w:val="00414215"/>
    <w:rsid w:val="00414875"/>
    <w:rsid w:val="004169C9"/>
    <w:rsid w:val="00416E1D"/>
    <w:rsid w:val="00417211"/>
    <w:rsid w:val="00417D14"/>
    <w:rsid w:val="00420D93"/>
    <w:rsid w:val="00421184"/>
    <w:rsid w:val="00421580"/>
    <w:rsid w:val="00421BF4"/>
    <w:rsid w:val="00421D2D"/>
    <w:rsid w:val="00423287"/>
    <w:rsid w:val="0042380F"/>
    <w:rsid w:val="004245BC"/>
    <w:rsid w:val="00424D92"/>
    <w:rsid w:val="0042589C"/>
    <w:rsid w:val="00425AAC"/>
    <w:rsid w:val="004262A9"/>
    <w:rsid w:val="004263B7"/>
    <w:rsid w:val="004263C5"/>
    <w:rsid w:val="00426661"/>
    <w:rsid w:val="00426E1E"/>
    <w:rsid w:val="00426FEF"/>
    <w:rsid w:val="004302B2"/>
    <w:rsid w:val="00432962"/>
    <w:rsid w:val="00433976"/>
    <w:rsid w:val="00434ABC"/>
    <w:rsid w:val="004353C9"/>
    <w:rsid w:val="00435CCB"/>
    <w:rsid w:val="00435E17"/>
    <w:rsid w:val="004364C1"/>
    <w:rsid w:val="00437D33"/>
    <w:rsid w:val="00437EB6"/>
    <w:rsid w:val="00440864"/>
    <w:rsid w:val="00440F74"/>
    <w:rsid w:val="00441045"/>
    <w:rsid w:val="00441CEB"/>
    <w:rsid w:val="004422CB"/>
    <w:rsid w:val="0044248A"/>
    <w:rsid w:val="0044370A"/>
    <w:rsid w:val="004437E8"/>
    <w:rsid w:val="00443B2B"/>
    <w:rsid w:val="00443B3C"/>
    <w:rsid w:val="00443E82"/>
    <w:rsid w:val="00444DE8"/>
    <w:rsid w:val="00445D97"/>
    <w:rsid w:val="00446919"/>
    <w:rsid w:val="00447FED"/>
    <w:rsid w:val="0045018C"/>
    <w:rsid w:val="00450214"/>
    <w:rsid w:val="00450744"/>
    <w:rsid w:val="004508C4"/>
    <w:rsid w:val="00451A19"/>
    <w:rsid w:val="00451F0E"/>
    <w:rsid w:val="004521AA"/>
    <w:rsid w:val="0045304A"/>
    <w:rsid w:val="00453394"/>
    <w:rsid w:val="00453760"/>
    <w:rsid w:val="004544E4"/>
    <w:rsid w:val="004546DE"/>
    <w:rsid w:val="00454AFA"/>
    <w:rsid w:val="00454F44"/>
    <w:rsid w:val="00455902"/>
    <w:rsid w:val="00456848"/>
    <w:rsid w:val="00456E56"/>
    <w:rsid w:val="00457A64"/>
    <w:rsid w:val="004606D6"/>
    <w:rsid w:val="0046101C"/>
    <w:rsid w:val="004611BF"/>
    <w:rsid w:val="004620FE"/>
    <w:rsid w:val="00463396"/>
    <w:rsid w:val="004638DE"/>
    <w:rsid w:val="00463AE6"/>
    <w:rsid w:val="00463D69"/>
    <w:rsid w:val="00464EB9"/>
    <w:rsid w:val="004669C7"/>
    <w:rsid w:val="00470464"/>
    <w:rsid w:val="0047448B"/>
    <w:rsid w:val="00475BF5"/>
    <w:rsid w:val="00476499"/>
    <w:rsid w:val="00476B7F"/>
    <w:rsid w:val="00477FD9"/>
    <w:rsid w:val="004805FB"/>
    <w:rsid w:val="00480B90"/>
    <w:rsid w:val="00481C20"/>
    <w:rsid w:val="00483216"/>
    <w:rsid w:val="00483A8A"/>
    <w:rsid w:val="00484CD6"/>
    <w:rsid w:val="004871BA"/>
    <w:rsid w:val="004875B1"/>
    <w:rsid w:val="00487AD5"/>
    <w:rsid w:val="0049064A"/>
    <w:rsid w:val="004913D9"/>
    <w:rsid w:val="004913F4"/>
    <w:rsid w:val="0049371E"/>
    <w:rsid w:val="00494CF9"/>
    <w:rsid w:val="00496F5B"/>
    <w:rsid w:val="004A081B"/>
    <w:rsid w:val="004A0DE0"/>
    <w:rsid w:val="004A1CBB"/>
    <w:rsid w:val="004A258C"/>
    <w:rsid w:val="004A2A6A"/>
    <w:rsid w:val="004A2B2E"/>
    <w:rsid w:val="004A379A"/>
    <w:rsid w:val="004A5A28"/>
    <w:rsid w:val="004A5D20"/>
    <w:rsid w:val="004A63D0"/>
    <w:rsid w:val="004A66E8"/>
    <w:rsid w:val="004A7592"/>
    <w:rsid w:val="004A7B5D"/>
    <w:rsid w:val="004A7B8A"/>
    <w:rsid w:val="004B01EB"/>
    <w:rsid w:val="004B0FEC"/>
    <w:rsid w:val="004B1AE6"/>
    <w:rsid w:val="004B2501"/>
    <w:rsid w:val="004B281B"/>
    <w:rsid w:val="004B2BCA"/>
    <w:rsid w:val="004B3172"/>
    <w:rsid w:val="004B3398"/>
    <w:rsid w:val="004B354E"/>
    <w:rsid w:val="004B4A44"/>
    <w:rsid w:val="004B586B"/>
    <w:rsid w:val="004B5EA5"/>
    <w:rsid w:val="004B71C9"/>
    <w:rsid w:val="004B7C19"/>
    <w:rsid w:val="004B7D08"/>
    <w:rsid w:val="004B7F9A"/>
    <w:rsid w:val="004C07A5"/>
    <w:rsid w:val="004C0EC2"/>
    <w:rsid w:val="004C158E"/>
    <w:rsid w:val="004C1C13"/>
    <w:rsid w:val="004C1E6E"/>
    <w:rsid w:val="004C1E7F"/>
    <w:rsid w:val="004C1F1B"/>
    <w:rsid w:val="004C3100"/>
    <w:rsid w:val="004C3DA6"/>
    <w:rsid w:val="004C4B32"/>
    <w:rsid w:val="004C5D16"/>
    <w:rsid w:val="004C68ED"/>
    <w:rsid w:val="004C72A7"/>
    <w:rsid w:val="004D011A"/>
    <w:rsid w:val="004D0315"/>
    <w:rsid w:val="004D1730"/>
    <w:rsid w:val="004D202E"/>
    <w:rsid w:val="004D3EAE"/>
    <w:rsid w:val="004D4871"/>
    <w:rsid w:val="004D4D8A"/>
    <w:rsid w:val="004D4DBF"/>
    <w:rsid w:val="004D5693"/>
    <w:rsid w:val="004D56B8"/>
    <w:rsid w:val="004D5FE2"/>
    <w:rsid w:val="004D742E"/>
    <w:rsid w:val="004D7768"/>
    <w:rsid w:val="004E0688"/>
    <w:rsid w:val="004E2A87"/>
    <w:rsid w:val="004E2E79"/>
    <w:rsid w:val="004E3CCB"/>
    <w:rsid w:val="004E43E6"/>
    <w:rsid w:val="004E43FB"/>
    <w:rsid w:val="004E5E55"/>
    <w:rsid w:val="004E6279"/>
    <w:rsid w:val="004E74F7"/>
    <w:rsid w:val="004F0AA3"/>
    <w:rsid w:val="004F0B63"/>
    <w:rsid w:val="004F219A"/>
    <w:rsid w:val="004F24B6"/>
    <w:rsid w:val="004F3909"/>
    <w:rsid w:val="004F48E8"/>
    <w:rsid w:val="004F4FB2"/>
    <w:rsid w:val="004F5B67"/>
    <w:rsid w:val="004F603D"/>
    <w:rsid w:val="004F6C08"/>
    <w:rsid w:val="004F7873"/>
    <w:rsid w:val="004F7D3C"/>
    <w:rsid w:val="005005E9"/>
    <w:rsid w:val="005029FF"/>
    <w:rsid w:val="005038E8"/>
    <w:rsid w:val="00504854"/>
    <w:rsid w:val="00506BED"/>
    <w:rsid w:val="00507180"/>
    <w:rsid w:val="005073D5"/>
    <w:rsid w:val="00507F97"/>
    <w:rsid w:val="005108CB"/>
    <w:rsid w:val="00511495"/>
    <w:rsid w:val="005117F6"/>
    <w:rsid w:val="005118DB"/>
    <w:rsid w:val="005120E7"/>
    <w:rsid w:val="00512555"/>
    <w:rsid w:val="00512789"/>
    <w:rsid w:val="00512910"/>
    <w:rsid w:val="00514597"/>
    <w:rsid w:val="005147DF"/>
    <w:rsid w:val="00516A4E"/>
    <w:rsid w:val="00516BB8"/>
    <w:rsid w:val="00520C96"/>
    <w:rsid w:val="00521AF1"/>
    <w:rsid w:val="0052299A"/>
    <w:rsid w:val="0052344B"/>
    <w:rsid w:val="005234DF"/>
    <w:rsid w:val="00523BAC"/>
    <w:rsid w:val="00523EBE"/>
    <w:rsid w:val="00526A8C"/>
    <w:rsid w:val="005278D6"/>
    <w:rsid w:val="00530219"/>
    <w:rsid w:val="00531F6D"/>
    <w:rsid w:val="00532195"/>
    <w:rsid w:val="00532A1D"/>
    <w:rsid w:val="00532D43"/>
    <w:rsid w:val="00533FD8"/>
    <w:rsid w:val="005346B1"/>
    <w:rsid w:val="00534EE8"/>
    <w:rsid w:val="005352EE"/>
    <w:rsid w:val="005355D5"/>
    <w:rsid w:val="00535C61"/>
    <w:rsid w:val="00536864"/>
    <w:rsid w:val="00541314"/>
    <w:rsid w:val="005414B8"/>
    <w:rsid w:val="005417FE"/>
    <w:rsid w:val="00543458"/>
    <w:rsid w:val="00543B51"/>
    <w:rsid w:val="00544087"/>
    <w:rsid w:val="005468FC"/>
    <w:rsid w:val="00552A15"/>
    <w:rsid w:val="005546C9"/>
    <w:rsid w:val="0056052A"/>
    <w:rsid w:val="00560D42"/>
    <w:rsid w:val="005616B7"/>
    <w:rsid w:val="0056212D"/>
    <w:rsid w:val="00562E3E"/>
    <w:rsid w:val="00563D7E"/>
    <w:rsid w:val="00564077"/>
    <w:rsid w:val="00564A1A"/>
    <w:rsid w:val="00565D0D"/>
    <w:rsid w:val="005668D4"/>
    <w:rsid w:val="00570382"/>
    <w:rsid w:val="0057085A"/>
    <w:rsid w:val="005712F9"/>
    <w:rsid w:val="00572D9A"/>
    <w:rsid w:val="00572E9D"/>
    <w:rsid w:val="00575CAD"/>
    <w:rsid w:val="00577A42"/>
    <w:rsid w:val="0058037F"/>
    <w:rsid w:val="00581F50"/>
    <w:rsid w:val="005857B4"/>
    <w:rsid w:val="00586B76"/>
    <w:rsid w:val="005879B9"/>
    <w:rsid w:val="00591E66"/>
    <w:rsid w:val="00593848"/>
    <w:rsid w:val="00595085"/>
    <w:rsid w:val="00595F6B"/>
    <w:rsid w:val="005968D8"/>
    <w:rsid w:val="00597F4D"/>
    <w:rsid w:val="005A0BCB"/>
    <w:rsid w:val="005A12ED"/>
    <w:rsid w:val="005A1E65"/>
    <w:rsid w:val="005A281A"/>
    <w:rsid w:val="005A5460"/>
    <w:rsid w:val="005A79CF"/>
    <w:rsid w:val="005A7F0F"/>
    <w:rsid w:val="005A7F13"/>
    <w:rsid w:val="005B049B"/>
    <w:rsid w:val="005B114E"/>
    <w:rsid w:val="005B1C20"/>
    <w:rsid w:val="005B1D5E"/>
    <w:rsid w:val="005B1FCD"/>
    <w:rsid w:val="005B3803"/>
    <w:rsid w:val="005B42A7"/>
    <w:rsid w:val="005B5AF8"/>
    <w:rsid w:val="005B5BB6"/>
    <w:rsid w:val="005B65A1"/>
    <w:rsid w:val="005B6C84"/>
    <w:rsid w:val="005B757D"/>
    <w:rsid w:val="005B7840"/>
    <w:rsid w:val="005C288E"/>
    <w:rsid w:val="005C77BC"/>
    <w:rsid w:val="005D0678"/>
    <w:rsid w:val="005D0C7F"/>
    <w:rsid w:val="005D169D"/>
    <w:rsid w:val="005D33FC"/>
    <w:rsid w:val="005D4E67"/>
    <w:rsid w:val="005D63A6"/>
    <w:rsid w:val="005E02E8"/>
    <w:rsid w:val="005E0A08"/>
    <w:rsid w:val="005E0EBE"/>
    <w:rsid w:val="005E1785"/>
    <w:rsid w:val="005E179F"/>
    <w:rsid w:val="005E20D7"/>
    <w:rsid w:val="005E2430"/>
    <w:rsid w:val="005E2A72"/>
    <w:rsid w:val="005E3004"/>
    <w:rsid w:val="005E3563"/>
    <w:rsid w:val="005E5BC9"/>
    <w:rsid w:val="005E6A66"/>
    <w:rsid w:val="005F08B9"/>
    <w:rsid w:val="005F2303"/>
    <w:rsid w:val="005F267A"/>
    <w:rsid w:val="005F3BB8"/>
    <w:rsid w:val="005F4CB2"/>
    <w:rsid w:val="005F61CF"/>
    <w:rsid w:val="005F6280"/>
    <w:rsid w:val="005F635B"/>
    <w:rsid w:val="005F66C4"/>
    <w:rsid w:val="005F6A41"/>
    <w:rsid w:val="005F7206"/>
    <w:rsid w:val="006000F8"/>
    <w:rsid w:val="006009A2"/>
    <w:rsid w:val="00603534"/>
    <w:rsid w:val="0060389F"/>
    <w:rsid w:val="00604242"/>
    <w:rsid w:val="0060539B"/>
    <w:rsid w:val="00607305"/>
    <w:rsid w:val="00607314"/>
    <w:rsid w:val="00611050"/>
    <w:rsid w:val="006111C5"/>
    <w:rsid w:val="0061497B"/>
    <w:rsid w:val="00614E71"/>
    <w:rsid w:val="00616F56"/>
    <w:rsid w:val="00616FE8"/>
    <w:rsid w:val="00617B31"/>
    <w:rsid w:val="00617FFD"/>
    <w:rsid w:val="00620AF9"/>
    <w:rsid w:val="00620B30"/>
    <w:rsid w:val="0062102A"/>
    <w:rsid w:val="006214D7"/>
    <w:rsid w:val="006221E7"/>
    <w:rsid w:val="0062300D"/>
    <w:rsid w:val="00624096"/>
    <w:rsid w:val="00624909"/>
    <w:rsid w:val="006270F0"/>
    <w:rsid w:val="00631C51"/>
    <w:rsid w:val="00634724"/>
    <w:rsid w:val="00636966"/>
    <w:rsid w:val="00636982"/>
    <w:rsid w:val="00636D43"/>
    <w:rsid w:val="00637194"/>
    <w:rsid w:val="00640029"/>
    <w:rsid w:val="0064035F"/>
    <w:rsid w:val="0064107A"/>
    <w:rsid w:val="006413A0"/>
    <w:rsid w:val="00641B78"/>
    <w:rsid w:val="00641DB5"/>
    <w:rsid w:val="00642404"/>
    <w:rsid w:val="00643569"/>
    <w:rsid w:val="00644506"/>
    <w:rsid w:val="00645D82"/>
    <w:rsid w:val="00646351"/>
    <w:rsid w:val="00646EB2"/>
    <w:rsid w:val="006471D8"/>
    <w:rsid w:val="006503BC"/>
    <w:rsid w:val="00650EAF"/>
    <w:rsid w:val="00651009"/>
    <w:rsid w:val="00651297"/>
    <w:rsid w:val="00651652"/>
    <w:rsid w:val="0065184F"/>
    <w:rsid w:val="00653C0C"/>
    <w:rsid w:val="00653C76"/>
    <w:rsid w:val="0065566B"/>
    <w:rsid w:val="006574B9"/>
    <w:rsid w:val="00657CF6"/>
    <w:rsid w:val="00661786"/>
    <w:rsid w:val="0066202C"/>
    <w:rsid w:val="00662330"/>
    <w:rsid w:val="006626E4"/>
    <w:rsid w:val="00662BB9"/>
    <w:rsid w:val="00662F83"/>
    <w:rsid w:val="006630A9"/>
    <w:rsid w:val="00663DF7"/>
    <w:rsid w:val="00664727"/>
    <w:rsid w:val="00666988"/>
    <w:rsid w:val="00667C8F"/>
    <w:rsid w:val="00667CEA"/>
    <w:rsid w:val="00670132"/>
    <w:rsid w:val="00671FBD"/>
    <w:rsid w:val="00672C81"/>
    <w:rsid w:val="00673EB2"/>
    <w:rsid w:val="00674AA5"/>
    <w:rsid w:val="00674B1E"/>
    <w:rsid w:val="006769C6"/>
    <w:rsid w:val="00676F90"/>
    <w:rsid w:val="00680605"/>
    <w:rsid w:val="0068094A"/>
    <w:rsid w:val="00682D20"/>
    <w:rsid w:val="0068315A"/>
    <w:rsid w:val="00683170"/>
    <w:rsid w:val="00685ED4"/>
    <w:rsid w:val="006861B0"/>
    <w:rsid w:val="00686E65"/>
    <w:rsid w:val="0069000A"/>
    <w:rsid w:val="0069002F"/>
    <w:rsid w:val="00692FC4"/>
    <w:rsid w:val="00696EF3"/>
    <w:rsid w:val="00697742"/>
    <w:rsid w:val="006A00C6"/>
    <w:rsid w:val="006A187D"/>
    <w:rsid w:val="006A2C1D"/>
    <w:rsid w:val="006A36B9"/>
    <w:rsid w:val="006A39DA"/>
    <w:rsid w:val="006A3B55"/>
    <w:rsid w:val="006A773E"/>
    <w:rsid w:val="006B03C4"/>
    <w:rsid w:val="006B172C"/>
    <w:rsid w:val="006B1A3B"/>
    <w:rsid w:val="006B2081"/>
    <w:rsid w:val="006B26EF"/>
    <w:rsid w:val="006B2919"/>
    <w:rsid w:val="006B4428"/>
    <w:rsid w:val="006B504C"/>
    <w:rsid w:val="006B552E"/>
    <w:rsid w:val="006B5982"/>
    <w:rsid w:val="006B63B6"/>
    <w:rsid w:val="006C0211"/>
    <w:rsid w:val="006C032C"/>
    <w:rsid w:val="006C03B3"/>
    <w:rsid w:val="006C0D39"/>
    <w:rsid w:val="006C3472"/>
    <w:rsid w:val="006C367F"/>
    <w:rsid w:val="006C3963"/>
    <w:rsid w:val="006C39B4"/>
    <w:rsid w:val="006C6196"/>
    <w:rsid w:val="006C6939"/>
    <w:rsid w:val="006C74BD"/>
    <w:rsid w:val="006D0635"/>
    <w:rsid w:val="006D49BF"/>
    <w:rsid w:val="006D4AAF"/>
    <w:rsid w:val="006D5869"/>
    <w:rsid w:val="006D6010"/>
    <w:rsid w:val="006D6091"/>
    <w:rsid w:val="006E11C4"/>
    <w:rsid w:val="006E22CA"/>
    <w:rsid w:val="006E3380"/>
    <w:rsid w:val="006E361E"/>
    <w:rsid w:val="006E7AAF"/>
    <w:rsid w:val="006E7B65"/>
    <w:rsid w:val="006F131C"/>
    <w:rsid w:val="006F2940"/>
    <w:rsid w:val="006F2977"/>
    <w:rsid w:val="006F2D52"/>
    <w:rsid w:val="006F3D7E"/>
    <w:rsid w:val="006F7EAD"/>
    <w:rsid w:val="007006FF"/>
    <w:rsid w:val="007030E1"/>
    <w:rsid w:val="0070363A"/>
    <w:rsid w:val="00703683"/>
    <w:rsid w:val="00703DCF"/>
    <w:rsid w:val="00704E2C"/>
    <w:rsid w:val="0070580B"/>
    <w:rsid w:val="00706DE7"/>
    <w:rsid w:val="007130CA"/>
    <w:rsid w:val="007137AF"/>
    <w:rsid w:val="00715475"/>
    <w:rsid w:val="00715747"/>
    <w:rsid w:val="00717BF4"/>
    <w:rsid w:val="0072079A"/>
    <w:rsid w:val="00720ACC"/>
    <w:rsid w:val="00720D37"/>
    <w:rsid w:val="00721170"/>
    <w:rsid w:val="00721CC0"/>
    <w:rsid w:val="00721D02"/>
    <w:rsid w:val="00722819"/>
    <w:rsid w:val="00725693"/>
    <w:rsid w:val="00725C8B"/>
    <w:rsid w:val="00725F80"/>
    <w:rsid w:val="007263D1"/>
    <w:rsid w:val="007264C1"/>
    <w:rsid w:val="00726A27"/>
    <w:rsid w:val="00726D16"/>
    <w:rsid w:val="00727142"/>
    <w:rsid w:val="0072785F"/>
    <w:rsid w:val="00727890"/>
    <w:rsid w:val="0073032B"/>
    <w:rsid w:val="00732763"/>
    <w:rsid w:val="0073373E"/>
    <w:rsid w:val="007355FA"/>
    <w:rsid w:val="00736D43"/>
    <w:rsid w:val="00740225"/>
    <w:rsid w:val="00740E0A"/>
    <w:rsid w:val="007414FF"/>
    <w:rsid w:val="0074153D"/>
    <w:rsid w:val="00743105"/>
    <w:rsid w:val="0074323A"/>
    <w:rsid w:val="00743933"/>
    <w:rsid w:val="00745064"/>
    <w:rsid w:val="0074695C"/>
    <w:rsid w:val="0074705B"/>
    <w:rsid w:val="00750310"/>
    <w:rsid w:val="00751CE9"/>
    <w:rsid w:val="007520F9"/>
    <w:rsid w:val="007530E4"/>
    <w:rsid w:val="007537DA"/>
    <w:rsid w:val="00754DC0"/>
    <w:rsid w:val="00755F51"/>
    <w:rsid w:val="00756213"/>
    <w:rsid w:val="00756537"/>
    <w:rsid w:val="007569F1"/>
    <w:rsid w:val="007603A5"/>
    <w:rsid w:val="0076137B"/>
    <w:rsid w:val="00762265"/>
    <w:rsid w:val="00762807"/>
    <w:rsid w:val="007638C8"/>
    <w:rsid w:val="00764126"/>
    <w:rsid w:val="00764516"/>
    <w:rsid w:val="00765DAC"/>
    <w:rsid w:val="00767090"/>
    <w:rsid w:val="007702C9"/>
    <w:rsid w:val="007731AD"/>
    <w:rsid w:val="007760E3"/>
    <w:rsid w:val="007765C2"/>
    <w:rsid w:val="00777116"/>
    <w:rsid w:val="00777DA2"/>
    <w:rsid w:val="00780495"/>
    <w:rsid w:val="00780ED9"/>
    <w:rsid w:val="00781326"/>
    <w:rsid w:val="00782511"/>
    <w:rsid w:val="00782886"/>
    <w:rsid w:val="00783DB6"/>
    <w:rsid w:val="007843E4"/>
    <w:rsid w:val="00787161"/>
    <w:rsid w:val="00787460"/>
    <w:rsid w:val="00787E21"/>
    <w:rsid w:val="00790215"/>
    <w:rsid w:val="0079196F"/>
    <w:rsid w:val="0079203D"/>
    <w:rsid w:val="00792276"/>
    <w:rsid w:val="00792779"/>
    <w:rsid w:val="00792FBB"/>
    <w:rsid w:val="0079434B"/>
    <w:rsid w:val="00796F95"/>
    <w:rsid w:val="007977D5"/>
    <w:rsid w:val="007A0A77"/>
    <w:rsid w:val="007A1A5E"/>
    <w:rsid w:val="007A3686"/>
    <w:rsid w:val="007A5904"/>
    <w:rsid w:val="007A5A60"/>
    <w:rsid w:val="007A7822"/>
    <w:rsid w:val="007B2A8D"/>
    <w:rsid w:val="007B2BD9"/>
    <w:rsid w:val="007B57F9"/>
    <w:rsid w:val="007B5AC5"/>
    <w:rsid w:val="007B6597"/>
    <w:rsid w:val="007B6AE6"/>
    <w:rsid w:val="007B7758"/>
    <w:rsid w:val="007C2DFE"/>
    <w:rsid w:val="007C2F8C"/>
    <w:rsid w:val="007C3825"/>
    <w:rsid w:val="007C3F7F"/>
    <w:rsid w:val="007C454A"/>
    <w:rsid w:val="007C46F7"/>
    <w:rsid w:val="007C4B4E"/>
    <w:rsid w:val="007C4FBB"/>
    <w:rsid w:val="007C5069"/>
    <w:rsid w:val="007C78CE"/>
    <w:rsid w:val="007C7D1C"/>
    <w:rsid w:val="007D231C"/>
    <w:rsid w:val="007D2690"/>
    <w:rsid w:val="007D367C"/>
    <w:rsid w:val="007D4562"/>
    <w:rsid w:val="007D6695"/>
    <w:rsid w:val="007E0727"/>
    <w:rsid w:val="007E0D37"/>
    <w:rsid w:val="007E1925"/>
    <w:rsid w:val="007E2126"/>
    <w:rsid w:val="007E2B53"/>
    <w:rsid w:val="007E2EA0"/>
    <w:rsid w:val="007E4043"/>
    <w:rsid w:val="007E4C4B"/>
    <w:rsid w:val="007E5F11"/>
    <w:rsid w:val="007F04E8"/>
    <w:rsid w:val="007F2278"/>
    <w:rsid w:val="007F3850"/>
    <w:rsid w:val="007F3EED"/>
    <w:rsid w:val="007F42CA"/>
    <w:rsid w:val="007F4D93"/>
    <w:rsid w:val="007F7E94"/>
    <w:rsid w:val="0080523F"/>
    <w:rsid w:val="0080636C"/>
    <w:rsid w:val="008063B1"/>
    <w:rsid w:val="00807397"/>
    <w:rsid w:val="00810BC0"/>
    <w:rsid w:val="00810BF8"/>
    <w:rsid w:val="00810C30"/>
    <w:rsid w:val="00812C3D"/>
    <w:rsid w:val="008131C1"/>
    <w:rsid w:val="0081511C"/>
    <w:rsid w:val="00815128"/>
    <w:rsid w:val="00815456"/>
    <w:rsid w:val="0081583B"/>
    <w:rsid w:val="00815D40"/>
    <w:rsid w:val="00817B41"/>
    <w:rsid w:val="00817F27"/>
    <w:rsid w:val="00821869"/>
    <w:rsid w:val="008225E2"/>
    <w:rsid w:val="00822B5D"/>
    <w:rsid w:val="00825A1D"/>
    <w:rsid w:val="00825FA0"/>
    <w:rsid w:val="008262BC"/>
    <w:rsid w:val="00826A6E"/>
    <w:rsid w:val="008278EF"/>
    <w:rsid w:val="00830917"/>
    <w:rsid w:val="00830E22"/>
    <w:rsid w:val="008318A5"/>
    <w:rsid w:val="008325E8"/>
    <w:rsid w:val="00832ED6"/>
    <w:rsid w:val="00834043"/>
    <w:rsid w:val="00835A97"/>
    <w:rsid w:val="00836504"/>
    <w:rsid w:val="008419E2"/>
    <w:rsid w:val="00841DC3"/>
    <w:rsid w:val="00841E11"/>
    <w:rsid w:val="0084320E"/>
    <w:rsid w:val="008433F5"/>
    <w:rsid w:val="00843714"/>
    <w:rsid w:val="00845CC3"/>
    <w:rsid w:val="00850552"/>
    <w:rsid w:val="00850EA5"/>
    <w:rsid w:val="008515B0"/>
    <w:rsid w:val="00851D69"/>
    <w:rsid w:val="0085292F"/>
    <w:rsid w:val="0085354B"/>
    <w:rsid w:val="008547AE"/>
    <w:rsid w:val="00854E27"/>
    <w:rsid w:val="00854EAD"/>
    <w:rsid w:val="00855C04"/>
    <w:rsid w:val="00861C7D"/>
    <w:rsid w:val="008620B5"/>
    <w:rsid w:val="008637EF"/>
    <w:rsid w:val="0086532F"/>
    <w:rsid w:val="008660D0"/>
    <w:rsid w:val="0086700F"/>
    <w:rsid w:val="008675A7"/>
    <w:rsid w:val="0087080A"/>
    <w:rsid w:val="00870DE8"/>
    <w:rsid w:val="00870E19"/>
    <w:rsid w:val="008711B1"/>
    <w:rsid w:val="008723E6"/>
    <w:rsid w:val="00872CA4"/>
    <w:rsid w:val="0087432A"/>
    <w:rsid w:val="00874652"/>
    <w:rsid w:val="0087670E"/>
    <w:rsid w:val="00876920"/>
    <w:rsid w:val="00877307"/>
    <w:rsid w:val="008774BE"/>
    <w:rsid w:val="00880CD9"/>
    <w:rsid w:val="00880EBD"/>
    <w:rsid w:val="008826AE"/>
    <w:rsid w:val="00882C88"/>
    <w:rsid w:val="008843CC"/>
    <w:rsid w:val="00885ABD"/>
    <w:rsid w:val="00886050"/>
    <w:rsid w:val="00886E34"/>
    <w:rsid w:val="00890261"/>
    <w:rsid w:val="008911E9"/>
    <w:rsid w:val="00891C29"/>
    <w:rsid w:val="00891D18"/>
    <w:rsid w:val="00892985"/>
    <w:rsid w:val="00892E6D"/>
    <w:rsid w:val="00893320"/>
    <w:rsid w:val="0089386A"/>
    <w:rsid w:val="008944C7"/>
    <w:rsid w:val="0089540E"/>
    <w:rsid w:val="00897493"/>
    <w:rsid w:val="00897B21"/>
    <w:rsid w:val="00897B3E"/>
    <w:rsid w:val="008A03CE"/>
    <w:rsid w:val="008A0C15"/>
    <w:rsid w:val="008A399C"/>
    <w:rsid w:val="008A5428"/>
    <w:rsid w:val="008A5563"/>
    <w:rsid w:val="008A56AE"/>
    <w:rsid w:val="008B0197"/>
    <w:rsid w:val="008B6B48"/>
    <w:rsid w:val="008C1554"/>
    <w:rsid w:val="008C30D2"/>
    <w:rsid w:val="008C3264"/>
    <w:rsid w:val="008C5AA3"/>
    <w:rsid w:val="008C5BCC"/>
    <w:rsid w:val="008C5D10"/>
    <w:rsid w:val="008C71F9"/>
    <w:rsid w:val="008D03C6"/>
    <w:rsid w:val="008D051E"/>
    <w:rsid w:val="008D0940"/>
    <w:rsid w:val="008D203A"/>
    <w:rsid w:val="008D38FF"/>
    <w:rsid w:val="008D5778"/>
    <w:rsid w:val="008D6368"/>
    <w:rsid w:val="008D7788"/>
    <w:rsid w:val="008D7C95"/>
    <w:rsid w:val="008E0F55"/>
    <w:rsid w:val="008E1624"/>
    <w:rsid w:val="008E25AF"/>
    <w:rsid w:val="008E25E6"/>
    <w:rsid w:val="008E29F3"/>
    <w:rsid w:val="008E2FE5"/>
    <w:rsid w:val="008E3917"/>
    <w:rsid w:val="008E3CA6"/>
    <w:rsid w:val="008E4079"/>
    <w:rsid w:val="008E44CE"/>
    <w:rsid w:val="008E45BD"/>
    <w:rsid w:val="008E481D"/>
    <w:rsid w:val="008E5869"/>
    <w:rsid w:val="008E6B04"/>
    <w:rsid w:val="008E75A0"/>
    <w:rsid w:val="008E7AD6"/>
    <w:rsid w:val="008F057F"/>
    <w:rsid w:val="008F067E"/>
    <w:rsid w:val="008F09AA"/>
    <w:rsid w:val="008F0B34"/>
    <w:rsid w:val="008F1337"/>
    <w:rsid w:val="008F14C5"/>
    <w:rsid w:val="008F1E15"/>
    <w:rsid w:val="008F3C12"/>
    <w:rsid w:val="008F3FDE"/>
    <w:rsid w:val="008F4E66"/>
    <w:rsid w:val="008F58F9"/>
    <w:rsid w:val="008F61FA"/>
    <w:rsid w:val="008F74A7"/>
    <w:rsid w:val="00900872"/>
    <w:rsid w:val="00900ACE"/>
    <w:rsid w:val="0090128B"/>
    <w:rsid w:val="009014CE"/>
    <w:rsid w:val="0090298F"/>
    <w:rsid w:val="00902CBC"/>
    <w:rsid w:val="00902FF6"/>
    <w:rsid w:val="00903BB8"/>
    <w:rsid w:val="0090500F"/>
    <w:rsid w:val="00905F90"/>
    <w:rsid w:val="00906192"/>
    <w:rsid w:val="00910469"/>
    <w:rsid w:val="009106A2"/>
    <w:rsid w:val="00911571"/>
    <w:rsid w:val="00911B15"/>
    <w:rsid w:val="00911E32"/>
    <w:rsid w:val="009128FA"/>
    <w:rsid w:val="009132D3"/>
    <w:rsid w:val="00914D02"/>
    <w:rsid w:val="00914F9F"/>
    <w:rsid w:val="00915105"/>
    <w:rsid w:val="00915F0A"/>
    <w:rsid w:val="00916B0F"/>
    <w:rsid w:val="00916B1A"/>
    <w:rsid w:val="009177C6"/>
    <w:rsid w:val="0091787F"/>
    <w:rsid w:val="00920C6B"/>
    <w:rsid w:val="00920DBE"/>
    <w:rsid w:val="00921F50"/>
    <w:rsid w:val="0092281F"/>
    <w:rsid w:val="0092429A"/>
    <w:rsid w:val="00925A62"/>
    <w:rsid w:val="00926232"/>
    <w:rsid w:val="00926435"/>
    <w:rsid w:val="0092683C"/>
    <w:rsid w:val="00930804"/>
    <w:rsid w:val="00931559"/>
    <w:rsid w:val="00932F14"/>
    <w:rsid w:val="00934481"/>
    <w:rsid w:val="00934DB5"/>
    <w:rsid w:val="00936DEB"/>
    <w:rsid w:val="009370C7"/>
    <w:rsid w:val="009375A5"/>
    <w:rsid w:val="00937803"/>
    <w:rsid w:val="0094160F"/>
    <w:rsid w:val="00941ED1"/>
    <w:rsid w:val="00943026"/>
    <w:rsid w:val="009435A4"/>
    <w:rsid w:val="00943937"/>
    <w:rsid w:val="00943B0E"/>
    <w:rsid w:val="0094409D"/>
    <w:rsid w:val="009448F8"/>
    <w:rsid w:val="00944CCB"/>
    <w:rsid w:val="00945435"/>
    <w:rsid w:val="00945F7B"/>
    <w:rsid w:val="009465B8"/>
    <w:rsid w:val="009476DF"/>
    <w:rsid w:val="00947A3C"/>
    <w:rsid w:val="00947DC6"/>
    <w:rsid w:val="00951976"/>
    <w:rsid w:val="00951CF7"/>
    <w:rsid w:val="009521FD"/>
    <w:rsid w:val="009536C6"/>
    <w:rsid w:val="009537D8"/>
    <w:rsid w:val="009542DB"/>
    <w:rsid w:val="0095485C"/>
    <w:rsid w:val="00954A98"/>
    <w:rsid w:val="0095722E"/>
    <w:rsid w:val="0095761E"/>
    <w:rsid w:val="009606EB"/>
    <w:rsid w:val="00961BD7"/>
    <w:rsid w:val="00961DB2"/>
    <w:rsid w:val="00962314"/>
    <w:rsid w:val="0096338D"/>
    <w:rsid w:val="009640AD"/>
    <w:rsid w:val="00966729"/>
    <w:rsid w:val="00971510"/>
    <w:rsid w:val="009719EB"/>
    <w:rsid w:val="00972A42"/>
    <w:rsid w:val="00972EEE"/>
    <w:rsid w:val="009741B4"/>
    <w:rsid w:val="009754A5"/>
    <w:rsid w:val="009759C5"/>
    <w:rsid w:val="00981300"/>
    <w:rsid w:val="00982061"/>
    <w:rsid w:val="00983229"/>
    <w:rsid w:val="0098376F"/>
    <w:rsid w:val="009841C2"/>
    <w:rsid w:val="00984230"/>
    <w:rsid w:val="00987342"/>
    <w:rsid w:val="00987ED6"/>
    <w:rsid w:val="00990753"/>
    <w:rsid w:val="00990B57"/>
    <w:rsid w:val="00990B8D"/>
    <w:rsid w:val="00990F24"/>
    <w:rsid w:val="009916FD"/>
    <w:rsid w:val="0099275B"/>
    <w:rsid w:val="00996F90"/>
    <w:rsid w:val="0099776B"/>
    <w:rsid w:val="00997BB8"/>
    <w:rsid w:val="00997C68"/>
    <w:rsid w:val="009A15E8"/>
    <w:rsid w:val="009A16F4"/>
    <w:rsid w:val="009A1CE2"/>
    <w:rsid w:val="009A45A8"/>
    <w:rsid w:val="009A4A8A"/>
    <w:rsid w:val="009A4EAD"/>
    <w:rsid w:val="009A5F01"/>
    <w:rsid w:val="009B0346"/>
    <w:rsid w:val="009B1121"/>
    <w:rsid w:val="009B1831"/>
    <w:rsid w:val="009B320F"/>
    <w:rsid w:val="009B3F55"/>
    <w:rsid w:val="009B5297"/>
    <w:rsid w:val="009B699A"/>
    <w:rsid w:val="009B7E90"/>
    <w:rsid w:val="009C12CC"/>
    <w:rsid w:val="009C238A"/>
    <w:rsid w:val="009C3004"/>
    <w:rsid w:val="009C3488"/>
    <w:rsid w:val="009C3685"/>
    <w:rsid w:val="009C42EE"/>
    <w:rsid w:val="009C4509"/>
    <w:rsid w:val="009C4A5B"/>
    <w:rsid w:val="009C714A"/>
    <w:rsid w:val="009C79F4"/>
    <w:rsid w:val="009D1A53"/>
    <w:rsid w:val="009D2742"/>
    <w:rsid w:val="009D47A0"/>
    <w:rsid w:val="009D5912"/>
    <w:rsid w:val="009D5E85"/>
    <w:rsid w:val="009D6CF2"/>
    <w:rsid w:val="009D6DE7"/>
    <w:rsid w:val="009D7A4F"/>
    <w:rsid w:val="009E29D4"/>
    <w:rsid w:val="009E3618"/>
    <w:rsid w:val="009E4997"/>
    <w:rsid w:val="009E5B72"/>
    <w:rsid w:val="009F0940"/>
    <w:rsid w:val="009F2024"/>
    <w:rsid w:val="009F230B"/>
    <w:rsid w:val="009F2476"/>
    <w:rsid w:val="009F72DB"/>
    <w:rsid w:val="009F7365"/>
    <w:rsid w:val="00A00428"/>
    <w:rsid w:val="00A00CCF"/>
    <w:rsid w:val="00A018F8"/>
    <w:rsid w:val="00A01AD2"/>
    <w:rsid w:val="00A029E4"/>
    <w:rsid w:val="00A03C3F"/>
    <w:rsid w:val="00A0472D"/>
    <w:rsid w:val="00A070F4"/>
    <w:rsid w:val="00A072E0"/>
    <w:rsid w:val="00A07454"/>
    <w:rsid w:val="00A07F2D"/>
    <w:rsid w:val="00A10115"/>
    <w:rsid w:val="00A11AA7"/>
    <w:rsid w:val="00A122A6"/>
    <w:rsid w:val="00A12ED6"/>
    <w:rsid w:val="00A13328"/>
    <w:rsid w:val="00A13B55"/>
    <w:rsid w:val="00A14B5B"/>
    <w:rsid w:val="00A156E8"/>
    <w:rsid w:val="00A159A9"/>
    <w:rsid w:val="00A15FF3"/>
    <w:rsid w:val="00A166B0"/>
    <w:rsid w:val="00A1676B"/>
    <w:rsid w:val="00A16A26"/>
    <w:rsid w:val="00A16DC0"/>
    <w:rsid w:val="00A16E72"/>
    <w:rsid w:val="00A16EB2"/>
    <w:rsid w:val="00A20CFA"/>
    <w:rsid w:val="00A21512"/>
    <w:rsid w:val="00A23FF6"/>
    <w:rsid w:val="00A25186"/>
    <w:rsid w:val="00A25599"/>
    <w:rsid w:val="00A255ED"/>
    <w:rsid w:val="00A25A27"/>
    <w:rsid w:val="00A26846"/>
    <w:rsid w:val="00A279C8"/>
    <w:rsid w:val="00A307D1"/>
    <w:rsid w:val="00A317D5"/>
    <w:rsid w:val="00A31F6B"/>
    <w:rsid w:val="00A35ABE"/>
    <w:rsid w:val="00A3733B"/>
    <w:rsid w:val="00A378C7"/>
    <w:rsid w:val="00A37D6A"/>
    <w:rsid w:val="00A40175"/>
    <w:rsid w:val="00A40E21"/>
    <w:rsid w:val="00A437BE"/>
    <w:rsid w:val="00A44747"/>
    <w:rsid w:val="00A4690B"/>
    <w:rsid w:val="00A46CCA"/>
    <w:rsid w:val="00A46E15"/>
    <w:rsid w:val="00A529F9"/>
    <w:rsid w:val="00A52E4B"/>
    <w:rsid w:val="00A52FEB"/>
    <w:rsid w:val="00A535B4"/>
    <w:rsid w:val="00A54ED8"/>
    <w:rsid w:val="00A55727"/>
    <w:rsid w:val="00A557E8"/>
    <w:rsid w:val="00A56122"/>
    <w:rsid w:val="00A56BE6"/>
    <w:rsid w:val="00A57573"/>
    <w:rsid w:val="00A60D74"/>
    <w:rsid w:val="00A61410"/>
    <w:rsid w:val="00A61F51"/>
    <w:rsid w:val="00A6313B"/>
    <w:rsid w:val="00A63181"/>
    <w:rsid w:val="00A6370A"/>
    <w:rsid w:val="00A652B0"/>
    <w:rsid w:val="00A66A7D"/>
    <w:rsid w:val="00A6700F"/>
    <w:rsid w:val="00A673C7"/>
    <w:rsid w:val="00A67854"/>
    <w:rsid w:val="00A67B04"/>
    <w:rsid w:val="00A70293"/>
    <w:rsid w:val="00A704D3"/>
    <w:rsid w:val="00A71CFE"/>
    <w:rsid w:val="00A72B72"/>
    <w:rsid w:val="00A72F88"/>
    <w:rsid w:val="00A75AC4"/>
    <w:rsid w:val="00A7758A"/>
    <w:rsid w:val="00A77F02"/>
    <w:rsid w:val="00A80496"/>
    <w:rsid w:val="00A8073F"/>
    <w:rsid w:val="00A8218A"/>
    <w:rsid w:val="00A82D51"/>
    <w:rsid w:val="00A837F6"/>
    <w:rsid w:val="00A83E03"/>
    <w:rsid w:val="00A8444E"/>
    <w:rsid w:val="00A84530"/>
    <w:rsid w:val="00A8469B"/>
    <w:rsid w:val="00A848C5"/>
    <w:rsid w:val="00A84AD2"/>
    <w:rsid w:val="00A84EFA"/>
    <w:rsid w:val="00A86BB5"/>
    <w:rsid w:val="00A9089F"/>
    <w:rsid w:val="00A91BF3"/>
    <w:rsid w:val="00A9234A"/>
    <w:rsid w:val="00A931E3"/>
    <w:rsid w:val="00A943DD"/>
    <w:rsid w:val="00A957E4"/>
    <w:rsid w:val="00A95F65"/>
    <w:rsid w:val="00A977E6"/>
    <w:rsid w:val="00AA0A90"/>
    <w:rsid w:val="00AA0E64"/>
    <w:rsid w:val="00AA2FBC"/>
    <w:rsid w:val="00AA6F94"/>
    <w:rsid w:val="00AB1E18"/>
    <w:rsid w:val="00AB309F"/>
    <w:rsid w:val="00AB32B9"/>
    <w:rsid w:val="00AB49CB"/>
    <w:rsid w:val="00AB4FBC"/>
    <w:rsid w:val="00AB5020"/>
    <w:rsid w:val="00AB7BE1"/>
    <w:rsid w:val="00AC0256"/>
    <w:rsid w:val="00AC0589"/>
    <w:rsid w:val="00AC0D26"/>
    <w:rsid w:val="00AC1D02"/>
    <w:rsid w:val="00AC20E7"/>
    <w:rsid w:val="00AC3A0F"/>
    <w:rsid w:val="00AC3FE1"/>
    <w:rsid w:val="00AC46DD"/>
    <w:rsid w:val="00AC628B"/>
    <w:rsid w:val="00AC79C9"/>
    <w:rsid w:val="00AD25FC"/>
    <w:rsid w:val="00AD365A"/>
    <w:rsid w:val="00AD5064"/>
    <w:rsid w:val="00AD6C21"/>
    <w:rsid w:val="00AE0B5A"/>
    <w:rsid w:val="00AE1330"/>
    <w:rsid w:val="00AE1A7B"/>
    <w:rsid w:val="00AE1CA9"/>
    <w:rsid w:val="00AE216D"/>
    <w:rsid w:val="00AE2A18"/>
    <w:rsid w:val="00AE4141"/>
    <w:rsid w:val="00AE5BE1"/>
    <w:rsid w:val="00AF0B8A"/>
    <w:rsid w:val="00AF2003"/>
    <w:rsid w:val="00AF2173"/>
    <w:rsid w:val="00AF2217"/>
    <w:rsid w:val="00AF282D"/>
    <w:rsid w:val="00AF2C1A"/>
    <w:rsid w:val="00AF2D32"/>
    <w:rsid w:val="00AF4B92"/>
    <w:rsid w:val="00AF6232"/>
    <w:rsid w:val="00AF640D"/>
    <w:rsid w:val="00AF757B"/>
    <w:rsid w:val="00AF7E7D"/>
    <w:rsid w:val="00B005B9"/>
    <w:rsid w:val="00B00E45"/>
    <w:rsid w:val="00B027AA"/>
    <w:rsid w:val="00B047DE"/>
    <w:rsid w:val="00B05C8C"/>
    <w:rsid w:val="00B05E2A"/>
    <w:rsid w:val="00B10B96"/>
    <w:rsid w:val="00B11C25"/>
    <w:rsid w:val="00B11CFA"/>
    <w:rsid w:val="00B12BD4"/>
    <w:rsid w:val="00B13554"/>
    <w:rsid w:val="00B14CF5"/>
    <w:rsid w:val="00B14D48"/>
    <w:rsid w:val="00B15DF1"/>
    <w:rsid w:val="00B160BC"/>
    <w:rsid w:val="00B168C5"/>
    <w:rsid w:val="00B16B75"/>
    <w:rsid w:val="00B17475"/>
    <w:rsid w:val="00B211CA"/>
    <w:rsid w:val="00B21AF5"/>
    <w:rsid w:val="00B21FA5"/>
    <w:rsid w:val="00B2217C"/>
    <w:rsid w:val="00B22607"/>
    <w:rsid w:val="00B231ED"/>
    <w:rsid w:val="00B243BA"/>
    <w:rsid w:val="00B263F8"/>
    <w:rsid w:val="00B26F31"/>
    <w:rsid w:val="00B27809"/>
    <w:rsid w:val="00B27C04"/>
    <w:rsid w:val="00B32B7F"/>
    <w:rsid w:val="00B366C6"/>
    <w:rsid w:val="00B36BF4"/>
    <w:rsid w:val="00B37336"/>
    <w:rsid w:val="00B40779"/>
    <w:rsid w:val="00B45162"/>
    <w:rsid w:val="00B45296"/>
    <w:rsid w:val="00B46303"/>
    <w:rsid w:val="00B4785C"/>
    <w:rsid w:val="00B479DD"/>
    <w:rsid w:val="00B513C5"/>
    <w:rsid w:val="00B51961"/>
    <w:rsid w:val="00B534D1"/>
    <w:rsid w:val="00B545B1"/>
    <w:rsid w:val="00B56A81"/>
    <w:rsid w:val="00B575C0"/>
    <w:rsid w:val="00B607F3"/>
    <w:rsid w:val="00B60956"/>
    <w:rsid w:val="00B61B8A"/>
    <w:rsid w:val="00B63230"/>
    <w:rsid w:val="00B642BA"/>
    <w:rsid w:val="00B650AC"/>
    <w:rsid w:val="00B6554C"/>
    <w:rsid w:val="00B65DEE"/>
    <w:rsid w:val="00B66697"/>
    <w:rsid w:val="00B66B1F"/>
    <w:rsid w:val="00B70491"/>
    <w:rsid w:val="00B71FD8"/>
    <w:rsid w:val="00B726FA"/>
    <w:rsid w:val="00B745F6"/>
    <w:rsid w:val="00B74890"/>
    <w:rsid w:val="00B74AB7"/>
    <w:rsid w:val="00B74E01"/>
    <w:rsid w:val="00B77AED"/>
    <w:rsid w:val="00B77DB2"/>
    <w:rsid w:val="00B80173"/>
    <w:rsid w:val="00B80E23"/>
    <w:rsid w:val="00B8138B"/>
    <w:rsid w:val="00B81B2F"/>
    <w:rsid w:val="00B8278D"/>
    <w:rsid w:val="00B82B9D"/>
    <w:rsid w:val="00B8442E"/>
    <w:rsid w:val="00B84795"/>
    <w:rsid w:val="00B84DAE"/>
    <w:rsid w:val="00B86036"/>
    <w:rsid w:val="00B865C2"/>
    <w:rsid w:val="00B8664B"/>
    <w:rsid w:val="00B869D7"/>
    <w:rsid w:val="00B90083"/>
    <w:rsid w:val="00B90090"/>
    <w:rsid w:val="00B901EA"/>
    <w:rsid w:val="00B902F7"/>
    <w:rsid w:val="00B92183"/>
    <w:rsid w:val="00B925E2"/>
    <w:rsid w:val="00B93B52"/>
    <w:rsid w:val="00B956E5"/>
    <w:rsid w:val="00B960BD"/>
    <w:rsid w:val="00B9627A"/>
    <w:rsid w:val="00B96403"/>
    <w:rsid w:val="00B96644"/>
    <w:rsid w:val="00B96724"/>
    <w:rsid w:val="00B9697D"/>
    <w:rsid w:val="00B96E50"/>
    <w:rsid w:val="00B97F97"/>
    <w:rsid w:val="00BA0DFC"/>
    <w:rsid w:val="00BA1103"/>
    <w:rsid w:val="00BA2480"/>
    <w:rsid w:val="00BA2738"/>
    <w:rsid w:val="00BA4A75"/>
    <w:rsid w:val="00BA6AA2"/>
    <w:rsid w:val="00BA6BD3"/>
    <w:rsid w:val="00BB083D"/>
    <w:rsid w:val="00BB099A"/>
    <w:rsid w:val="00BB3A42"/>
    <w:rsid w:val="00BB3F2C"/>
    <w:rsid w:val="00BB4E05"/>
    <w:rsid w:val="00BB527B"/>
    <w:rsid w:val="00BB565A"/>
    <w:rsid w:val="00BB56D5"/>
    <w:rsid w:val="00BB7C17"/>
    <w:rsid w:val="00BC3628"/>
    <w:rsid w:val="00BC45E9"/>
    <w:rsid w:val="00BC52DC"/>
    <w:rsid w:val="00BC5DD2"/>
    <w:rsid w:val="00BC70D2"/>
    <w:rsid w:val="00BC7371"/>
    <w:rsid w:val="00BC7D7D"/>
    <w:rsid w:val="00BC7FE7"/>
    <w:rsid w:val="00BD0645"/>
    <w:rsid w:val="00BD09AC"/>
    <w:rsid w:val="00BD3164"/>
    <w:rsid w:val="00BD3A95"/>
    <w:rsid w:val="00BD40CA"/>
    <w:rsid w:val="00BD4FF6"/>
    <w:rsid w:val="00BD5CE8"/>
    <w:rsid w:val="00BD63D8"/>
    <w:rsid w:val="00BD7551"/>
    <w:rsid w:val="00BE05BF"/>
    <w:rsid w:val="00BE3DBB"/>
    <w:rsid w:val="00BE494A"/>
    <w:rsid w:val="00BE533E"/>
    <w:rsid w:val="00BE5573"/>
    <w:rsid w:val="00BE6D81"/>
    <w:rsid w:val="00BE75D9"/>
    <w:rsid w:val="00BE77D5"/>
    <w:rsid w:val="00BF0609"/>
    <w:rsid w:val="00BF15FB"/>
    <w:rsid w:val="00BF33C8"/>
    <w:rsid w:val="00BF33E5"/>
    <w:rsid w:val="00BF3431"/>
    <w:rsid w:val="00BF37EA"/>
    <w:rsid w:val="00BF47CF"/>
    <w:rsid w:val="00BF52ED"/>
    <w:rsid w:val="00BF56B9"/>
    <w:rsid w:val="00BF60AA"/>
    <w:rsid w:val="00BF63ED"/>
    <w:rsid w:val="00BF67B7"/>
    <w:rsid w:val="00BF6AE3"/>
    <w:rsid w:val="00C0118C"/>
    <w:rsid w:val="00C02363"/>
    <w:rsid w:val="00C0325F"/>
    <w:rsid w:val="00C039D8"/>
    <w:rsid w:val="00C03CDB"/>
    <w:rsid w:val="00C04E94"/>
    <w:rsid w:val="00C051FB"/>
    <w:rsid w:val="00C056E1"/>
    <w:rsid w:val="00C077B5"/>
    <w:rsid w:val="00C0790A"/>
    <w:rsid w:val="00C1268A"/>
    <w:rsid w:val="00C1562B"/>
    <w:rsid w:val="00C15CD0"/>
    <w:rsid w:val="00C17221"/>
    <w:rsid w:val="00C17E23"/>
    <w:rsid w:val="00C20021"/>
    <w:rsid w:val="00C20528"/>
    <w:rsid w:val="00C20727"/>
    <w:rsid w:val="00C223C5"/>
    <w:rsid w:val="00C2360F"/>
    <w:rsid w:val="00C23FCA"/>
    <w:rsid w:val="00C2426B"/>
    <w:rsid w:val="00C246B7"/>
    <w:rsid w:val="00C2566E"/>
    <w:rsid w:val="00C27A31"/>
    <w:rsid w:val="00C3045B"/>
    <w:rsid w:val="00C31444"/>
    <w:rsid w:val="00C31EB0"/>
    <w:rsid w:val="00C32B4F"/>
    <w:rsid w:val="00C341FB"/>
    <w:rsid w:val="00C345F4"/>
    <w:rsid w:val="00C34C33"/>
    <w:rsid w:val="00C37C93"/>
    <w:rsid w:val="00C4010A"/>
    <w:rsid w:val="00C405EF"/>
    <w:rsid w:val="00C41D9D"/>
    <w:rsid w:val="00C4231D"/>
    <w:rsid w:val="00C424E5"/>
    <w:rsid w:val="00C43DEA"/>
    <w:rsid w:val="00C44CFA"/>
    <w:rsid w:val="00C45D9C"/>
    <w:rsid w:val="00C47287"/>
    <w:rsid w:val="00C478B3"/>
    <w:rsid w:val="00C47F98"/>
    <w:rsid w:val="00C50278"/>
    <w:rsid w:val="00C52131"/>
    <w:rsid w:val="00C52592"/>
    <w:rsid w:val="00C52F31"/>
    <w:rsid w:val="00C530B6"/>
    <w:rsid w:val="00C549F5"/>
    <w:rsid w:val="00C56C63"/>
    <w:rsid w:val="00C57016"/>
    <w:rsid w:val="00C61D8D"/>
    <w:rsid w:val="00C625EE"/>
    <w:rsid w:val="00C6296C"/>
    <w:rsid w:val="00C672AC"/>
    <w:rsid w:val="00C677BA"/>
    <w:rsid w:val="00C71D05"/>
    <w:rsid w:val="00C728EC"/>
    <w:rsid w:val="00C73172"/>
    <w:rsid w:val="00C7385F"/>
    <w:rsid w:val="00C73CAC"/>
    <w:rsid w:val="00C74E02"/>
    <w:rsid w:val="00C7559D"/>
    <w:rsid w:val="00C81C5C"/>
    <w:rsid w:val="00C81FF8"/>
    <w:rsid w:val="00C821FA"/>
    <w:rsid w:val="00C825D0"/>
    <w:rsid w:val="00C82D55"/>
    <w:rsid w:val="00C83A0F"/>
    <w:rsid w:val="00C840D2"/>
    <w:rsid w:val="00C84F15"/>
    <w:rsid w:val="00C86126"/>
    <w:rsid w:val="00C8667F"/>
    <w:rsid w:val="00C910BE"/>
    <w:rsid w:val="00C9127C"/>
    <w:rsid w:val="00C922C8"/>
    <w:rsid w:val="00C9233C"/>
    <w:rsid w:val="00C92E88"/>
    <w:rsid w:val="00C939BE"/>
    <w:rsid w:val="00C95467"/>
    <w:rsid w:val="00C9573A"/>
    <w:rsid w:val="00C97D7B"/>
    <w:rsid w:val="00CA08B8"/>
    <w:rsid w:val="00CA0AFF"/>
    <w:rsid w:val="00CA16E6"/>
    <w:rsid w:val="00CA3B28"/>
    <w:rsid w:val="00CA627E"/>
    <w:rsid w:val="00CA73C0"/>
    <w:rsid w:val="00CA77CD"/>
    <w:rsid w:val="00CA7C0F"/>
    <w:rsid w:val="00CB0467"/>
    <w:rsid w:val="00CB2269"/>
    <w:rsid w:val="00CB37AC"/>
    <w:rsid w:val="00CB6868"/>
    <w:rsid w:val="00CB7C0F"/>
    <w:rsid w:val="00CC08A6"/>
    <w:rsid w:val="00CC17FA"/>
    <w:rsid w:val="00CC37B2"/>
    <w:rsid w:val="00CC4101"/>
    <w:rsid w:val="00CC6C04"/>
    <w:rsid w:val="00CC6FB3"/>
    <w:rsid w:val="00CC7A6A"/>
    <w:rsid w:val="00CD00E6"/>
    <w:rsid w:val="00CD1ECA"/>
    <w:rsid w:val="00CD31D4"/>
    <w:rsid w:val="00CD5BAE"/>
    <w:rsid w:val="00CD75F4"/>
    <w:rsid w:val="00CE0105"/>
    <w:rsid w:val="00CE08C2"/>
    <w:rsid w:val="00CE1A28"/>
    <w:rsid w:val="00CE1D62"/>
    <w:rsid w:val="00CE2B41"/>
    <w:rsid w:val="00CE2FF1"/>
    <w:rsid w:val="00CE3E29"/>
    <w:rsid w:val="00CE40A6"/>
    <w:rsid w:val="00CE5E42"/>
    <w:rsid w:val="00CE6B3A"/>
    <w:rsid w:val="00CE74B8"/>
    <w:rsid w:val="00CF04BE"/>
    <w:rsid w:val="00CF0D24"/>
    <w:rsid w:val="00CF1530"/>
    <w:rsid w:val="00CF1612"/>
    <w:rsid w:val="00CF1DB1"/>
    <w:rsid w:val="00CF2B36"/>
    <w:rsid w:val="00CF30F3"/>
    <w:rsid w:val="00CF513D"/>
    <w:rsid w:val="00CF5BD0"/>
    <w:rsid w:val="00CF6158"/>
    <w:rsid w:val="00CF6323"/>
    <w:rsid w:val="00CF7716"/>
    <w:rsid w:val="00D0071B"/>
    <w:rsid w:val="00D0140A"/>
    <w:rsid w:val="00D025DA"/>
    <w:rsid w:val="00D02B00"/>
    <w:rsid w:val="00D05EF7"/>
    <w:rsid w:val="00D07A7D"/>
    <w:rsid w:val="00D07D36"/>
    <w:rsid w:val="00D07DA3"/>
    <w:rsid w:val="00D07FEB"/>
    <w:rsid w:val="00D10687"/>
    <w:rsid w:val="00D1209B"/>
    <w:rsid w:val="00D13C7E"/>
    <w:rsid w:val="00D14383"/>
    <w:rsid w:val="00D1473E"/>
    <w:rsid w:val="00D14ACB"/>
    <w:rsid w:val="00D1556F"/>
    <w:rsid w:val="00D1765D"/>
    <w:rsid w:val="00D176E5"/>
    <w:rsid w:val="00D22D7C"/>
    <w:rsid w:val="00D23A56"/>
    <w:rsid w:val="00D25172"/>
    <w:rsid w:val="00D251DA"/>
    <w:rsid w:val="00D26269"/>
    <w:rsid w:val="00D268B7"/>
    <w:rsid w:val="00D26F26"/>
    <w:rsid w:val="00D2782C"/>
    <w:rsid w:val="00D305FF"/>
    <w:rsid w:val="00D3090E"/>
    <w:rsid w:val="00D318E6"/>
    <w:rsid w:val="00D321CC"/>
    <w:rsid w:val="00D34195"/>
    <w:rsid w:val="00D35B62"/>
    <w:rsid w:val="00D36255"/>
    <w:rsid w:val="00D37DD0"/>
    <w:rsid w:val="00D407E8"/>
    <w:rsid w:val="00D41055"/>
    <w:rsid w:val="00D411DA"/>
    <w:rsid w:val="00D4120A"/>
    <w:rsid w:val="00D42829"/>
    <w:rsid w:val="00D43267"/>
    <w:rsid w:val="00D4336E"/>
    <w:rsid w:val="00D436C6"/>
    <w:rsid w:val="00D43A17"/>
    <w:rsid w:val="00D4426C"/>
    <w:rsid w:val="00D44B94"/>
    <w:rsid w:val="00D44E03"/>
    <w:rsid w:val="00D4760A"/>
    <w:rsid w:val="00D50233"/>
    <w:rsid w:val="00D50F8C"/>
    <w:rsid w:val="00D51224"/>
    <w:rsid w:val="00D515D6"/>
    <w:rsid w:val="00D527FE"/>
    <w:rsid w:val="00D52801"/>
    <w:rsid w:val="00D5344D"/>
    <w:rsid w:val="00D5400B"/>
    <w:rsid w:val="00D54642"/>
    <w:rsid w:val="00D54ADF"/>
    <w:rsid w:val="00D55208"/>
    <w:rsid w:val="00D55D97"/>
    <w:rsid w:val="00D56E22"/>
    <w:rsid w:val="00D573E7"/>
    <w:rsid w:val="00D57B11"/>
    <w:rsid w:val="00D601CB"/>
    <w:rsid w:val="00D612BC"/>
    <w:rsid w:val="00D6197F"/>
    <w:rsid w:val="00D6207F"/>
    <w:rsid w:val="00D626A2"/>
    <w:rsid w:val="00D628DE"/>
    <w:rsid w:val="00D62ACD"/>
    <w:rsid w:val="00D63EB5"/>
    <w:rsid w:val="00D64EE2"/>
    <w:rsid w:val="00D65A0D"/>
    <w:rsid w:val="00D65CA7"/>
    <w:rsid w:val="00D66EE0"/>
    <w:rsid w:val="00D66F9A"/>
    <w:rsid w:val="00D718E6"/>
    <w:rsid w:val="00D71A25"/>
    <w:rsid w:val="00D72E8E"/>
    <w:rsid w:val="00D73743"/>
    <w:rsid w:val="00D73806"/>
    <w:rsid w:val="00D7404D"/>
    <w:rsid w:val="00D75888"/>
    <w:rsid w:val="00D761DF"/>
    <w:rsid w:val="00D76262"/>
    <w:rsid w:val="00D76BF6"/>
    <w:rsid w:val="00D772E1"/>
    <w:rsid w:val="00D77B76"/>
    <w:rsid w:val="00D80562"/>
    <w:rsid w:val="00D8103E"/>
    <w:rsid w:val="00D82890"/>
    <w:rsid w:val="00D83615"/>
    <w:rsid w:val="00D83E8F"/>
    <w:rsid w:val="00D85627"/>
    <w:rsid w:val="00D85646"/>
    <w:rsid w:val="00D85A17"/>
    <w:rsid w:val="00D85D85"/>
    <w:rsid w:val="00D85F98"/>
    <w:rsid w:val="00D865D7"/>
    <w:rsid w:val="00D86726"/>
    <w:rsid w:val="00D86867"/>
    <w:rsid w:val="00D86919"/>
    <w:rsid w:val="00D86B35"/>
    <w:rsid w:val="00D87B92"/>
    <w:rsid w:val="00D954F0"/>
    <w:rsid w:val="00D96593"/>
    <w:rsid w:val="00DA154B"/>
    <w:rsid w:val="00DA15F2"/>
    <w:rsid w:val="00DA2101"/>
    <w:rsid w:val="00DA26B3"/>
    <w:rsid w:val="00DA346C"/>
    <w:rsid w:val="00DA3709"/>
    <w:rsid w:val="00DA4825"/>
    <w:rsid w:val="00DA4CCA"/>
    <w:rsid w:val="00DA5D61"/>
    <w:rsid w:val="00DA7629"/>
    <w:rsid w:val="00DB1077"/>
    <w:rsid w:val="00DB1387"/>
    <w:rsid w:val="00DB16A0"/>
    <w:rsid w:val="00DB1EB4"/>
    <w:rsid w:val="00DB2551"/>
    <w:rsid w:val="00DB4BDB"/>
    <w:rsid w:val="00DB52A3"/>
    <w:rsid w:val="00DB5CEE"/>
    <w:rsid w:val="00DC075A"/>
    <w:rsid w:val="00DC08AE"/>
    <w:rsid w:val="00DC10C9"/>
    <w:rsid w:val="00DC2580"/>
    <w:rsid w:val="00DC3D09"/>
    <w:rsid w:val="00DC4339"/>
    <w:rsid w:val="00DC54F1"/>
    <w:rsid w:val="00DC5AE2"/>
    <w:rsid w:val="00DC66C5"/>
    <w:rsid w:val="00DC6ED6"/>
    <w:rsid w:val="00DC7190"/>
    <w:rsid w:val="00DD1120"/>
    <w:rsid w:val="00DD2CAB"/>
    <w:rsid w:val="00DD3584"/>
    <w:rsid w:val="00DD4057"/>
    <w:rsid w:val="00DD7128"/>
    <w:rsid w:val="00DD7590"/>
    <w:rsid w:val="00DE0452"/>
    <w:rsid w:val="00DE09C0"/>
    <w:rsid w:val="00DE197D"/>
    <w:rsid w:val="00DE269F"/>
    <w:rsid w:val="00DE2A44"/>
    <w:rsid w:val="00DE4C54"/>
    <w:rsid w:val="00DE61C7"/>
    <w:rsid w:val="00DE6F76"/>
    <w:rsid w:val="00DE7969"/>
    <w:rsid w:val="00DE7DEB"/>
    <w:rsid w:val="00DE7E33"/>
    <w:rsid w:val="00DF1845"/>
    <w:rsid w:val="00DF213B"/>
    <w:rsid w:val="00DF4887"/>
    <w:rsid w:val="00DF51F6"/>
    <w:rsid w:val="00DF5285"/>
    <w:rsid w:val="00DF53B5"/>
    <w:rsid w:val="00DF6AD1"/>
    <w:rsid w:val="00DF714E"/>
    <w:rsid w:val="00DF7A7F"/>
    <w:rsid w:val="00DF7D62"/>
    <w:rsid w:val="00E00222"/>
    <w:rsid w:val="00E01B1B"/>
    <w:rsid w:val="00E0245C"/>
    <w:rsid w:val="00E02B25"/>
    <w:rsid w:val="00E03A33"/>
    <w:rsid w:val="00E04046"/>
    <w:rsid w:val="00E05750"/>
    <w:rsid w:val="00E05A0E"/>
    <w:rsid w:val="00E05FCB"/>
    <w:rsid w:val="00E0646B"/>
    <w:rsid w:val="00E101C6"/>
    <w:rsid w:val="00E10D65"/>
    <w:rsid w:val="00E11B4F"/>
    <w:rsid w:val="00E12830"/>
    <w:rsid w:val="00E1484E"/>
    <w:rsid w:val="00E14CC9"/>
    <w:rsid w:val="00E151D2"/>
    <w:rsid w:val="00E17667"/>
    <w:rsid w:val="00E1772F"/>
    <w:rsid w:val="00E23818"/>
    <w:rsid w:val="00E250A0"/>
    <w:rsid w:val="00E25E49"/>
    <w:rsid w:val="00E263B5"/>
    <w:rsid w:val="00E26E1E"/>
    <w:rsid w:val="00E27F30"/>
    <w:rsid w:val="00E32A5B"/>
    <w:rsid w:val="00E32B14"/>
    <w:rsid w:val="00E32CEF"/>
    <w:rsid w:val="00E32EFB"/>
    <w:rsid w:val="00E35587"/>
    <w:rsid w:val="00E3560F"/>
    <w:rsid w:val="00E35EF4"/>
    <w:rsid w:val="00E373F4"/>
    <w:rsid w:val="00E40988"/>
    <w:rsid w:val="00E40DA1"/>
    <w:rsid w:val="00E4375C"/>
    <w:rsid w:val="00E441A1"/>
    <w:rsid w:val="00E441E2"/>
    <w:rsid w:val="00E45CDD"/>
    <w:rsid w:val="00E45ED7"/>
    <w:rsid w:val="00E46CC9"/>
    <w:rsid w:val="00E47143"/>
    <w:rsid w:val="00E47A3D"/>
    <w:rsid w:val="00E5232D"/>
    <w:rsid w:val="00E53403"/>
    <w:rsid w:val="00E53949"/>
    <w:rsid w:val="00E54C4C"/>
    <w:rsid w:val="00E57791"/>
    <w:rsid w:val="00E610BD"/>
    <w:rsid w:val="00E6206E"/>
    <w:rsid w:val="00E628D3"/>
    <w:rsid w:val="00E629A3"/>
    <w:rsid w:val="00E64605"/>
    <w:rsid w:val="00E6474F"/>
    <w:rsid w:val="00E65206"/>
    <w:rsid w:val="00E6639C"/>
    <w:rsid w:val="00E72816"/>
    <w:rsid w:val="00E74632"/>
    <w:rsid w:val="00E7541F"/>
    <w:rsid w:val="00E75471"/>
    <w:rsid w:val="00E75DA4"/>
    <w:rsid w:val="00E77374"/>
    <w:rsid w:val="00E809E5"/>
    <w:rsid w:val="00E815E8"/>
    <w:rsid w:val="00E81C13"/>
    <w:rsid w:val="00E81F31"/>
    <w:rsid w:val="00E823EA"/>
    <w:rsid w:val="00E847DB"/>
    <w:rsid w:val="00E84CF8"/>
    <w:rsid w:val="00E85BFC"/>
    <w:rsid w:val="00E87115"/>
    <w:rsid w:val="00E932DB"/>
    <w:rsid w:val="00E93470"/>
    <w:rsid w:val="00E93F32"/>
    <w:rsid w:val="00E9413E"/>
    <w:rsid w:val="00E947A6"/>
    <w:rsid w:val="00E94A06"/>
    <w:rsid w:val="00E957F8"/>
    <w:rsid w:val="00E95ED9"/>
    <w:rsid w:val="00E96864"/>
    <w:rsid w:val="00EA0AE6"/>
    <w:rsid w:val="00EA2D9C"/>
    <w:rsid w:val="00EA49B4"/>
    <w:rsid w:val="00EA5356"/>
    <w:rsid w:val="00EA5392"/>
    <w:rsid w:val="00EA5A3E"/>
    <w:rsid w:val="00EA685B"/>
    <w:rsid w:val="00EA6F46"/>
    <w:rsid w:val="00EA6F94"/>
    <w:rsid w:val="00EA7165"/>
    <w:rsid w:val="00EA72C0"/>
    <w:rsid w:val="00EB1EFF"/>
    <w:rsid w:val="00EB22CD"/>
    <w:rsid w:val="00EB237F"/>
    <w:rsid w:val="00EB414D"/>
    <w:rsid w:val="00EB4AAA"/>
    <w:rsid w:val="00EB555C"/>
    <w:rsid w:val="00EB74BB"/>
    <w:rsid w:val="00EB7E0E"/>
    <w:rsid w:val="00EB7E92"/>
    <w:rsid w:val="00EC08CC"/>
    <w:rsid w:val="00EC348A"/>
    <w:rsid w:val="00EC34BC"/>
    <w:rsid w:val="00EC373F"/>
    <w:rsid w:val="00EC3848"/>
    <w:rsid w:val="00EC7295"/>
    <w:rsid w:val="00EC72AF"/>
    <w:rsid w:val="00EC734A"/>
    <w:rsid w:val="00ED0788"/>
    <w:rsid w:val="00ED0B4C"/>
    <w:rsid w:val="00ED1477"/>
    <w:rsid w:val="00ED2823"/>
    <w:rsid w:val="00ED596E"/>
    <w:rsid w:val="00EE04DB"/>
    <w:rsid w:val="00EE1015"/>
    <w:rsid w:val="00EE1C54"/>
    <w:rsid w:val="00EE2D9C"/>
    <w:rsid w:val="00EE30EF"/>
    <w:rsid w:val="00EE3E24"/>
    <w:rsid w:val="00EE4447"/>
    <w:rsid w:val="00EE5797"/>
    <w:rsid w:val="00EE5A1E"/>
    <w:rsid w:val="00EF0663"/>
    <w:rsid w:val="00EF139D"/>
    <w:rsid w:val="00EF27BC"/>
    <w:rsid w:val="00EF2DD5"/>
    <w:rsid w:val="00EF4B2D"/>
    <w:rsid w:val="00EF5CC9"/>
    <w:rsid w:val="00EF66DA"/>
    <w:rsid w:val="00EF67FC"/>
    <w:rsid w:val="00EF6C40"/>
    <w:rsid w:val="00F00018"/>
    <w:rsid w:val="00F0135F"/>
    <w:rsid w:val="00F0212C"/>
    <w:rsid w:val="00F02CCB"/>
    <w:rsid w:val="00F032A1"/>
    <w:rsid w:val="00F03AD0"/>
    <w:rsid w:val="00F041A6"/>
    <w:rsid w:val="00F0483E"/>
    <w:rsid w:val="00F04841"/>
    <w:rsid w:val="00F04C18"/>
    <w:rsid w:val="00F054EA"/>
    <w:rsid w:val="00F07193"/>
    <w:rsid w:val="00F11FE9"/>
    <w:rsid w:val="00F12A37"/>
    <w:rsid w:val="00F137AD"/>
    <w:rsid w:val="00F13C47"/>
    <w:rsid w:val="00F13CC0"/>
    <w:rsid w:val="00F157B7"/>
    <w:rsid w:val="00F17BA5"/>
    <w:rsid w:val="00F2078B"/>
    <w:rsid w:val="00F2308A"/>
    <w:rsid w:val="00F23537"/>
    <w:rsid w:val="00F23B2D"/>
    <w:rsid w:val="00F2560A"/>
    <w:rsid w:val="00F264CC"/>
    <w:rsid w:val="00F26706"/>
    <w:rsid w:val="00F270E0"/>
    <w:rsid w:val="00F2721C"/>
    <w:rsid w:val="00F273CE"/>
    <w:rsid w:val="00F27A28"/>
    <w:rsid w:val="00F323F3"/>
    <w:rsid w:val="00F327C8"/>
    <w:rsid w:val="00F32D31"/>
    <w:rsid w:val="00F33849"/>
    <w:rsid w:val="00F33E18"/>
    <w:rsid w:val="00F341D1"/>
    <w:rsid w:val="00F34249"/>
    <w:rsid w:val="00F3431D"/>
    <w:rsid w:val="00F35521"/>
    <w:rsid w:val="00F35B90"/>
    <w:rsid w:val="00F35FA4"/>
    <w:rsid w:val="00F36083"/>
    <w:rsid w:val="00F36F40"/>
    <w:rsid w:val="00F40353"/>
    <w:rsid w:val="00F4208F"/>
    <w:rsid w:val="00F42623"/>
    <w:rsid w:val="00F4310B"/>
    <w:rsid w:val="00F43957"/>
    <w:rsid w:val="00F43A49"/>
    <w:rsid w:val="00F44917"/>
    <w:rsid w:val="00F449CE"/>
    <w:rsid w:val="00F45104"/>
    <w:rsid w:val="00F45480"/>
    <w:rsid w:val="00F464A2"/>
    <w:rsid w:val="00F465F7"/>
    <w:rsid w:val="00F4791D"/>
    <w:rsid w:val="00F506D1"/>
    <w:rsid w:val="00F50723"/>
    <w:rsid w:val="00F517C3"/>
    <w:rsid w:val="00F529EA"/>
    <w:rsid w:val="00F5337D"/>
    <w:rsid w:val="00F552BE"/>
    <w:rsid w:val="00F5690E"/>
    <w:rsid w:val="00F56B67"/>
    <w:rsid w:val="00F56CC4"/>
    <w:rsid w:val="00F57266"/>
    <w:rsid w:val="00F603A4"/>
    <w:rsid w:val="00F603EE"/>
    <w:rsid w:val="00F612B3"/>
    <w:rsid w:val="00F6262B"/>
    <w:rsid w:val="00F643CF"/>
    <w:rsid w:val="00F65385"/>
    <w:rsid w:val="00F662A2"/>
    <w:rsid w:val="00F664CA"/>
    <w:rsid w:val="00F66569"/>
    <w:rsid w:val="00F6687F"/>
    <w:rsid w:val="00F66ABA"/>
    <w:rsid w:val="00F704B8"/>
    <w:rsid w:val="00F70969"/>
    <w:rsid w:val="00F73DCB"/>
    <w:rsid w:val="00F741DE"/>
    <w:rsid w:val="00F74233"/>
    <w:rsid w:val="00F76BE5"/>
    <w:rsid w:val="00F7783D"/>
    <w:rsid w:val="00F80128"/>
    <w:rsid w:val="00F819E9"/>
    <w:rsid w:val="00F82DC6"/>
    <w:rsid w:val="00F842D1"/>
    <w:rsid w:val="00F84B02"/>
    <w:rsid w:val="00F85319"/>
    <w:rsid w:val="00F855F8"/>
    <w:rsid w:val="00F85841"/>
    <w:rsid w:val="00F85B01"/>
    <w:rsid w:val="00F86C38"/>
    <w:rsid w:val="00F90127"/>
    <w:rsid w:val="00F9147B"/>
    <w:rsid w:val="00F916B6"/>
    <w:rsid w:val="00F91F64"/>
    <w:rsid w:val="00F9200B"/>
    <w:rsid w:val="00F9243A"/>
    <w:rsid w:val="00F9488B"/>
    <w:rsid w:val="00F979EA"/>
    <w:rsid w:val="00FA0921"/>
    <w:rsid w:val="00FA2211"/>
    <w:rsid w:val="00FA2232"/>
    <w:rsid w:val="00FA4459"/>
    <w:rsid w:val="00FA4631"/>
    <w:rsid w:val="00FA505F"/>
    <w:rsid w:val="00FA5E67"/>
    <w:rsid w:val="00FA6A62"/>
    <w:rsid w:val="00FB1574"/>
    <w:rsid w:val="00FB1DDC"/>
    <w:rsid w:val="00FB3879"/>
    <w:rsid w:val="00FB3E30"/>
    <w:rsid w:val="00FB4341"/>
    <w:rsid w:val="00FB4520"/>
    <w:rsid w:val="00FB499F"/>
    <w:rsid w:val="00FB52A9"/>
    <w:rsid w:val="00FB591F"/>
    <w:rsid w:val="00FB625B"/>
    <w:rsid w:val="00FB6683"/>
    <w:rsid w:val="00FB710F"/>
    <w:rsid w:val="00FB7413"/>
    <w:rsid w:val="00FB7EE9"/>
    <w:rsid w:val="00FC02BE"/>
    <w:rsid w:val="00FC2476"/>
    <w:rsid w:val="00FC26DD"/>
    <w:rsid w:val="00FC6FDC"/>
    <w:rsid w:val="00FC768B"/>
    <w:rsid w:val="00FC7D5A"/>
    <w:rsid w:val="00FD0520"/>
    <w:rsid w:val="00FD368C"/>
    <w:rsid w:val="00FD3CDD"/>
    <w:rsid w:val="00FD4669"/>
    <w:rsid w:val="00FD5416"/>
    <w:rsid w:val="00FD5B9B"/>
    <w:rsid w:val="00FD5BFE"/>
    <w:rsid w:val="00FD6492"/>
    <w:rsid w:val="00FD6C19"/>
    <w:rsid w:val="00FD76D1"/>
    <w:rsid w:val="00FD7D36"/>
    <w:rsid w:val="00FE02EC"/>
    <w:rsid w:val="00FE0695"/>
    <w:rsid w:val="00FE074C"/>
    <w:rsid w:val="00FE12C2"/>
    <w:rsid w:val="00FE1BF7"/>
    <w:rsid w:val="00FE2B2D"/>
    <w:rsid w:val="00FE3C23"/>
    <w:rsid w:val="00FE4A17"/>
    <w:rsid w:val="00FE6804"/>
    <w:rsid w:val="00FE70E5"/>
    <w:rsid w:val="00FE7A18"/>
    <w:rsid w:val="00FE7BF9"/>
    <w:rsid w:val="00FF0211"/>
    <w:rsid w:val="00FF2D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FF779"/>
  <w15:docId w15:val="{C37DDD12-0DD9-4CCC-A220-8C3A2514F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60"/>
    <w:rPr>
      <w:rFonts w:ascii="Times New Roman" w:eastAsia="Times New Roman" w:hAnsi="Times New Roman"/>
      <w:lang w:val="es-ES" w:eastAsia="es-ES"/>
    </w:rPr>
  </w:style>
  <w:style w:type="paragraph" w:styleId="Ttulo1">
    <w:name w:val="heading 1"/>
    <w:aliases w:val="Datasheet title,hoofdstuk 1,h1,Section Heading,Hoofdstuk,(SCGM 1),Attribute Heading 1,section 1,section 11,section 12,section 13,section 14,section 15,section 16,section 17,section 18,section 19,section 111,section 121,section 131,section 141"/>
    <w:basedOn w:val="Normal"/>
    <w:next w:val="Normal"/>
    <w:link w:val="Ttulo1Car"/>
    <w:qFormat/>
    <w:rsid w:val="00905F90"/>
    <w:pPr>
      <w:keepNext/>
      <w:jc w:val="center"/>
      <w:outlineLvl w:val="0"/>
    </w:pPr>
    <w:rPr>
      <w:b/>
      <w:sz w:val="24"/>
      <w:lang w:val="es-MX"/>
    </w:rPr>
  </w:style>
  <w:style w:type="paragraph" w:styleId="Ttulo2">
    <w:name w:val="heading 2"/>
    <w:aliases w:val="Gliederung2,Gliederung21,Gliederung22,Gliederung23,Gliederung24,Gliederung25,Gliederung26,Gliederung28,hoofdstuk 1.1,Arial 12 Fett Kursiv,h2,Attribute Heading 2,(Alt+2),section 1.1,2m,H2,PIP Head 2,PIP Head 21,section 1.11,section 1.12,se2,A.B"/>
    <w:basedOn w:val="Normal"/>
    <w:next w:val="Normal"/>
    <w:link w:val="Ttulo2Car"/>
    <w:qFormat/>
    <w:rsid w:val="00905F90"/>
    <w:pPr>
      <w:keepNext/>
      <w:jc w:val="center"/>
      <w:outlineLvl w:val="1"/>
    </w:pPr>
    <w:rPr>
      <w:b/>
      <w:sz w:val="22"/>
      <w:lang w:val="es-MX"/>
    </w:rPr>
  </w:style>
  <w:style w:type="paragraph" w:styleId="Ttulo3">
    <w:name w:val="heading 3"/>
    <w:aliases w:val="hoofdstuk 1.1.1,Arial 12 Fett Car,Arial 12 Fett,Table Attribute Heading"/>
    <w:basedOn w:val="Normal"/>
    <w:next w:val="Normal"/>
    <w:link w:val="Ttulo3Car"/>
    <w:qFormat/>
    <w:rsid w:val="00905F90"/>
    <w:pPr>
      <w:keepNext/>
      <w:jc w:val="both"/>
      <w:outlineLvl w:val="2"/>
    </w:pPr>
    <w:rPr>
      <w:b/>
      <w:sz w:val="28"/>
    </w:rPr>
  </w:style>
  <w:style w:type="paragraph" w:styleId="Ttulo4">
    <w:name w:val="heading 4"/>
    <w:basedOn w:val="Normal"/>
    <w:next w:val="Normal"/>
    <w:link w:val="Ttulo4Car"/>
    <w:qFormat/>
    <w:rsid w:val="00905F90"/>
    <w:pPr>
      <w:keepNext/>
      <w:jc w:val="center"/>
      <w:outlineLvl w:val="3"/>
    </w:pPr>
    <w:rPr>
      <w:b/>
      <w:sz w:val="28"/>
    </w:rPr>
  </w:style>
  <w:style w:type="paragraph" w:styleId="Ttulo5">
    <w:name w:val="heading 5"/>
    <w:basedOn w:val="Normal"/>
    <w:next w:val="Normal"/>
    <w:link w:val="Ttulo5Car"/>
    <w:qFormat/>
    <w:rsid w:val="00905F90"/>
    <w:pPr>
      <w:keepNext/>
      <w:jc w:val="center"/>
      <w:outlineLvl w:val="4"/>
    </w:pPr>
    <w:rPr>
      <w:rFonts w:ascii="Arial" w:hAnsi="Arial"/>
      <w:b/>
      <w:caps/>
      <w:w w:val="150"/>
    </w:rPr>
  </w:style>
  <w:style w:type="paragraph" w:styleId="Ttulo6">
    <w:name w:val="heading 6"/>
    <w:basedOn w:val="Normal"/>
    <w:next w:val="Normal"/>
    <w:link w:val="Ttulo6Car"/>
    <w:qFormat/>
    <w:rsid w:val="00905F90"/>
    <w:pPr>
      <w:keepNext/>
      <w:outlineLvl w:val="5"/>
    </w:pPr>
    <w:rPr>
      <w:rFonts w:ascii="Arial" w:hAnsi="Arial"/>
      <w:b/>
      <w:i/>
      <w:sz w:val="22"/>
    </w:rPr>
  </w:style>
  <w:style w:type="paragraph" w:styleId="Ttulo7">
    <w:name w:val="heading 7"/>
    <w:aliases w:val="Título segundo"/>
    <w:basedOn w:val="Normal"/>
    <w:next w:val="Normal"/>
    <w:link w:val="Ttulo7Car"/>
    <w:qFormat/>
    <w:rsid w:val="00905F90"/>
    <w:pPr>
      <w:keepNext/>
      <w:jc w:val="both"/>
      <w:outlineLvl w:val="6"/>
    </w:pPr>
    <w:rPr>
      <w:rFonts w:ascii="Arial" w:hAnsi="Arial"/>
      <w:b/>
    </w:rPr>
  </w:style>
  <w:style w:type="paragraph" w:styleId="Ttulo8">
    <w:name w:val="heading 8"/>
    <w:basedOn w:val="Normal"/>
    <w:next w:val="Normal"/>
    <w:link w:val="Ttulo8Car"/>
    <w:qFormat/>
    <w:rsid w:val="00905F90"/>
    <w:pPr>
      <w:keepNext/>
      <w:jc w:val="center"/>
      <w:outlineLvl w:val="7"/>
    </w:pPr>
    <w:rPr>
      <w:rFonts w:ascii="Arial" w:hAnsi="Arial"/>
      <w:b/>
      <w:sz w:val="28"/>
    </w:rPr>
  </w:style>
  <w:style w:type="paragraph" w:styleId="Ttulo9">
    <w:name w:val="heading 9"/>
    <w:basedOn w:val="Normal"/>
    <w:next w:val="Normal"/>
    <w:link w:val="Ttulo9Car"/>
    <w:qFormat/>
    <w:rsid w:val="00905F90"/>
    <w:pPr>
      <w:keepNext/>
      <w:jc w:val="both"/>
      <w:outlineLvl w:val="8"/>
    </w:pPr>
    <w:rPr>
      <w:rFonts w:ascii="Arial" w:hAnsi="Arial"/>
      <w:b/>
      <w:i/>
      <w:sz w:val="22"/>
      <w:u w:val="single"/>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Datasheet title Car,hoofdstuk 1 Car,h1 Car,Section Heading Car,Hoofdstuk Car,(SCGM 1) Car,Attribute Heading 1 Car,section 1 Car,section 11 Car,section 12 Car,section 13 Car,section 14 Car,section 15 Car,section 16 Car,section 17 Car"/>
    <w:basedOn w:val="Fuentedeprrafopredeter"/>
    <w:link w:val="Ttulo1"/>
    <w:rsid w:val="00905F90"/>
    <w:rPr>
      <w:rFonts w:ascii="Times New Roman" w:eastAsia="Times New Roman" w:hAnsi="Times New Roman" w:cs="Times New Roman"/>
      <w:b/>
      <w:sz w:val="24"/>
      <w:szCs w:val="20"/>
      <w:lang w:eastAsia="es-ES"/>
    </w:rPr>
  </w:style>
  <w:style w:type="character" w:customStyle="1" w:styleId="Ttulo2Car">
    <w:name w:val="Título 2 Car"/>
    <w:aliases w:val="Gliederung2 Car,Gliederung21 Car,Gliederung22 Car,Gliederung23 Car,Gliederung24 Car,Gliederung25 Car,Gliederung26 Car,Gliederung28 Car,hoofdstuk 1.1 Car,Arial 12 Fett Kursiv Car,h2 Car,Attribute Heading 2 Car,(Alt+2) Car,section 1.1 Car"/>
    <w:basedOn w:val="Fuentedeprrafopredeter"/>
    <w:link w:val="Ttulo2"/>
    <w:rsid w:val="00905F90"/>
    <w:rPr>
      <w:rFonts w:ascii="Times New Roman" w:eastAsia="Times New Roman" w:hAnsi="Times New Roman" w:cs="Times New Roman"/>
      <w:b/>
      <w:szCs w:val="20"/>
      <w:lang w:eastAsia="es-ES"/>
    </w:rPr>
  </w:style>
  <w:style w:type="character" w:customStyle="1" w:styleId="Ttulo3Car">
    <w:name w:val="Título 3 Car"/>
    <w:aliases w:val="hoofdstuk 1.1.1 Car,Arial 12 Fett Car Car,Arial 12 Fett Car1,Table Attribute Heading Car"/>
    <w:basedOn w:val="Fuentedeprrafopredeter"/>
    <w:link w:val="Ttulo3"/>
    <w:rsid w:val="00905F90"/>
    <w:rPr>
      <w:rFonts w:ascii="Times New Roman" w:eastAsia="Times New Roman" w:hAnsi="Times New Roman" w:cs="Times New Roman"/>
      <w:b/>
      <w:sz w:val="28"/>
      <w:szCs w:val="20"/>
      <w:lang w:val="es-ES" w:eastAsia="es-ES"/>
    </w:rPr>
  </w:style>
  <w:style w:type="character" w:customStyle="1" w:styleId="Ttulo4Car">
    <w:name w:val="Título 4 Car"/>
    <w:basedOn w:val="Fuentedeprrafopredeter"/>
    <w:link w:val="Ttulo4"/>
    <w:rsid w:val="00905F90"/>
    <w:rPr>
      <w:rFonts w:ascii="Times New Roman" w:eastAsia="Times New Roman" w:hAnsi="Times New Roman" w:cs="Times New Roman"/>
      <w:b/>
      <w:sz w:val="28"/>
      <w:szCs w:val="20"/>
      <w:lang w:val="es-ES" w:eastAsia="es-ES"/>
    </w:rPr>
  </w:style>
  <w:style w:type="character" w:customStyle="1" w:styleId="Ttulo5Car">
    <w:name w:val="Título 5 Car"/>
    <w:basedOn w:val="Fuentedeprrafopredeter"/>
    <w:link w:val="Ttulo5"/>
    <w:rsid w:val="00905F90"/>
    <w:rPr>
      <w:rFonts w:ascii="Arial" w:eastAsia="Times New Roman" w:hAnsi="Arial" w:cs="Times New Roman"/>
      <w:b/>
      <w:caps/>
      <w:w w:val="150"/>
      <w:sz w:val="20"/>
      <w:szCs w:val="20"/>
      <w:lang w:val="es-ES" w:eastAsia="es-ES"/>
    </w:rPr>
  </w:style>
  <w:style w:type="character" w:customStyle="1" w:styleId="Ttulo6Car">
    <w:name w:val="Título 6 Car"/>
    <w:basedOn w:val="Fuentedeprrafopredeter"/>
    <w:link w:val="Ttulo6"/>
    <w:rsid w:val="00905F90"/>
    <w:rPr>
      <w:rFonts w:ascii="Arial" w:eastAsia="Times New Roman" w:hAnsi="Arial" w:cs="Times New Roman"/>
      <w:b/>
      <w:i/>
      <w:szCs w:val="20"/>
      <w:lang w:val="es-ES" w:eastAsia="es-ES"/>
    </w:rPr>
  </w:style>
  <w:style w:type="character" w:customStyle="1" w:styleId="Ttulo7Car">
    <w:name w:val="Título 7 Car"/>
    <w:aliases w:val="Título segundo Car"/>
    <w:basedOn w:val="Fuentedeprrafopredeter"/>
    <w:link w:val="Ttulo7"/>
    <w:rsid w:val="00905F90"/>
    <w:rPr>
      <w:rFonts w:ascii="Arial" w:eastAsia="Times New Roman" w:hAnsi="Arial" w:cs="Times New Roman"/>
      <w:b/>
      <w:sz w:val="20"/>
      <w:szCs w:val="20"/>
      <w:lang w:val="es-ES" w:eastAsia="es-ES"/>
    </w:rPr>
  </w:style>
  <w:style w:type="character" w:customStyle="1" w:styleId="Ttulo8Car">
    <w:name w:val="Título 8 Car"/>
    <w:basedOn w:val="Fuentedeprrafopredeter"/>
    <w:link w:val="Ttulo8"/>
    <w:rsid w:val="00905F90"/>
    <w:rPr>
      <w:rFonts w:ascii="Arial" w:eastAsia="Times New Roman" w:hAnsi="Arial" w:cs="Times New Roman"/>
      <w:b/>
      <w:sz w:val="28"/>
      <w:szCs w:val="20"/>
      <w:lang w:val="es-ES" w:eastAsia="es-ES"/>
    </w:rPr>
  </w:style>
  <w:style w:type="character" w:customStyle="1" w:styleId="Ttulo9Car">
    <w:name w:val="Título 9 Car"/>
    <w:basedOn w:val="Fuentedeprrafopredeter"/>
    <w:link w:val="Ttulo9"/>
    <w:rsid w:val="00905F90"/>
    <w:rPr>
      <w:rFonts w:ascii="Arial" w:eastAsia="Times New Roman" w:hAnsi="Arial" w:cs="Times New Roman"/>
      <w:b/>
      <w:i/>
      <w:szCs w:val="20"/>
      <w:u w:val="single"/>
      <w:lang w:eastAsia="es-ES"/>
    </w:rPr>
  </w:style>
  <w:style w:type="paragraph" w:styleId="Textoindependiente2">
    <w:name w:val="Body Text 2"/>
    <w:basedOn w:val="Normal"/>
    <w:link w:val="Textoindependiente2Car"/>
    <w:rsid w:val="00905F90"/>
    <w:pPr>
      <w:jc w:val="center"/>
    </w:pPr>
    <w:rPr>
      <w:b/>
      <w:sz w:val="44"/>
      <w:lang w:val="es-MX"/>
    </w:rPr>
  </w:style>
  <w:style w:type="character" w:customStyle="1" w:styleId="Textoindependiente2Car">
    <w:name w:val="Texto independiente 2 Car"/>
    <w:basedOn w:val="Fuentedeprrafopredeter"/>
    <w:link w:val="Textoindependiente2"/>
    <w:rsid w:val="00905F90"/>
    <w:rPr>
      <w:rFonts w:ascii="Times New Roman" w:eastAsia="Times New Roman" w:hAnsi="Times New Roman" w:cs="Times New Roman"/>
      <w:b/>
      <w:sz w:val="44"/>
      <w:szCs w:val="20"/>
      <w:lang w:eastAsia="es-ES"/>
    </w:rPr>
  </w:style>
  <w:style w:type="paragraph" w:styleId="Textoindependiente">
    <w:name w:val="Body Text"/>
    <w:aliases w:val="body text,Specs,contents,bt,??2,Corps de texte,heading_txt,bodytxy2,Body Text - Level 2,body text1,body text2,bt1,body text3,bt2,body text4,bt3,body text5,bt4,body text6,bt5,body text7,bt6,body text8,bt7,body text11,body text21"/>
    <w:basedOn w:val="Normal"/>
    <w:link w:val="TextoindependienteCar"/>
    <w:uiPriority w:val="1"/>
    <w:qFormat/>
    <w:rsid w:val="00905F90"/>
    <w:pPr>
      <w:jc w:val="both"/>
    </w:pPr>
    <w:rPr>
      <w:sz w:val="22"/>
      <w:lang w:val="es-MX"/>
    </w:rPr>
  </w:style>
  <w:style w:type="character" w:customStyle="1" w:styleId="TextoindependienteCar">
    <w:name w:val="Texto independiente Car"/>
    <w:aliases w:val="body text Car,Specs Car,contents Car,bt Car,??2 Car,Corps de texte Car,heading_txt Car,bodytxy2 Car,Body Text - Level 2 Car,body text1 Car,body text2 Car,bt1 Car,body text3 Car,bt2 Car,body text4 Car,bt3 Car,body text5 Car"/>
    <w:basedOn w:val="Fuentedeprrafopredeter"/>
    <w:link w:val="Textoindependiente"/>
    <w:uiPriority w:val="1"/>
    <w:rsid w:val="00905F90"/>
    <w:rPr>
      <w:rFonts w:ascii="Times New Roman" w:eastAsia="Times New Roman" w:hAnsi="Times New Roman" w:cs="Times New Roman"/>
      <w:szCs w:val="20"/>
      <w:lang w:eastAsia="es-ES"/>
    </w:rPr>
  </w:style>
  <w:style w:type="paragraph" w:styleId="Textoindependiente3">
    <w:name w:val="Body Text 3"/>
    <w:basedOn w:val="Normal"/>
    <w:link w:val="Textoindependiente3Car"/>
    <w:rsid w:val="00905F90"/>
    <w:pPr>
      <w:jc w:val="both"/>
    </w:pPr>
    <w:rPr>
      <w:b/>
      <w:sz w:val="22"/>
      <w:lang w:val="es-MX"/>
    </w:rPr>
  </w:style>
  <w:style w:type="character" w:customStyle="1" w:styleId="Textoindependiente3Car">
    <w:name w:val="Texto independiente 3 Car"/>
    <w:basedOn w:val="Fuentedeprrafopredeter"/>
    <w:link w:val="Textoindependiente3"/>
    <w:rsid w:val="00905F90"/>
    <w:rPr>
      <w:rFonts w:ascii="Times New Roman" w:eastAsia="Times New Roman" w:hAnsi="Times New Roman" w:cs="Times New Roman"/>
      <w:b/>
      <w:szCs w:val="20"/>
      <w:lang w:eastAsia="es-ES"/>
    </w:rPr>
  </w:style>
  <w:style w:type="paragraph" w:styleId="Sangra2detindependiente">
    <w:name w:val="Body Text Indent 2"/>
    <w:basedOn w:val="Normal"/>
    <w:link w:val="Sangra2detindependienteCar"/>
    <w:uiPriority w:val="99"/>
    <w:rsid w:val="00905F90"/>
    <w:pPr>
      <w:ind w:left="1276" w:hanging="1276"/>
      <w:jc w:val="both"/>
    </w:pPr>
    <w:rPr>
      <w:rFonts w:ascii="Arial" w:hAnsi="Arial"/>
      <w:b/>
      <w:sz w:val="24"/>
    </w:rPr>
  </w:style>
  <w:style w:type="character" w:customStyle="1" w:styleId="Sangra2detindependienteCar">
    <w:name w:val="Sangría 2 de t. independiente Car"/>
    <w:basedOn w:val="Fuentedeprrafopredeter"/>
    <w:link w:val="Sangra2detindependiente"/>
    <w:uiPriority w:val="99"/>
    <w:rsid w:val="00905F90"/>
    <w:rPr>
      <w:rFonts w:ascii="Arial" w:eastAsia="Times New Roman" w:hAnsi="Arial" w:cs="Times New Roman"/>
      <w:b/>
      <w:sz w:val="24"/>
      <w:szCs w:val="20"/>
      <w:lang w:val="es-ES" w:eastAsia="es-ES"/>
    </w:rPr>
  </w:style>
  <w:style w:type="paragraph" w:styleId="Sangradetextonormal">
    <w:name w:val="Body Text Indent"/>
    <w:basedOn w:val="Normal"/>
    <w:link w:val="SangradetextonormalCar"/>
    <w:rsid w:val="00905F90"/>
    <w:pPr>
      <w:ind w:firstLine="567"/>
      <w:jc w:val="both"/>
    </w:pPr>
    <w:rPr>
      <w:rFonts w:ascii="Arial" w:hAnsi="Arial"/>
      <w:sz w:val="22"/>
    </w:rPr>
  </w:style>
  <w:style w:type="character" w:customStyle="1" w:styleId="SangradetextonormalCar">
    <w:name w:val="Sangría de texto normal Car"/>
    <w:basedOn w:val="Fuentedeprrafopredeter"/>
    <w:link w:val="Sangradetextonormal"/>
    <w:rsid w:val="00905F90"/>
    <w:rPr>
      <w:rFonts w:ascii="Arial" w:eastAsia="Times New Roman" w:hAnsi="Arial" w:cs="Times New Roman"/>
      <w:szCs w:val="20"/>
      <w:lang w:val="es-ES" w:eastAsia="es-ES"/>
    </w:rPr>
  </w:style>
  <w:style w:type="paragraph" w:styleId="Piedepgina">
    <w:name w:val="footer"/>
    <w:aliases w:val="footer odd,footer odd1,footer odd2,footer odd3,footer odd4,footer odd5,footer,Pie de página1"/>
    <w:basedOn w:val="Normal"/>
    <w:link w:val="PiedepginaCar"/>
    <w:uiPriority w:val="99"/>
    <w:rsid w:val="00905F90"/>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1 Car"/>
    <w:basedOn w:val="Fuentedeprrafopredeter"/>
    <w:link w:val="Piedepgina"/>
    <w:uiPriority w:val="99"/>
    <w:qFormat/>
    <w:rsid w:val="00905F90"/>
    <w:rPr>
      <w:rFonts w:ascii="Times New Roman" w:eastAsia="Times New Roman" w:hAnsi="Times New Roman" w:cs="Times New Roman"/>
      <w:sz w:val="20"/>
      <w:szCs w:val="20"/>
      <w:lang w:val="es-ES" w:eastAsia="es-ES"/>
    </w:rPr>
  </w:style>
  <w:style w:type="paragraph" w:styleId="Sangra3detindependiente">
    <w:name w:val="Body Text Indent 3"/>
    <w:basedOn w:val="Normal"/>
    <w:link w:val="Sangra3detindependienteCar"/>
    <w:rsid w:val="00905F90"/>
    <w:pPr>
      <w:ind w:left="495"/>
      <w:jc w:val="both"/>
    </w:pPr>
    <w:rPr>
      <w:rFonts w:ascii="Arial" w:hAnsi="Arial"/>
      <w:sz w:val="22"/>
      <w:lang w:val="es-MX"/>
    </w:rPr>
  </w:style>
  <w:style w:type="character" w:customStyle="1" w:styleId="Sangra3detindependienteCar">
    <w:name w:val="Sangría 3 de t. independiente Car"/>
    <w:basedOn w:val="Fuentedeprrafopredeter"/>
    <w:link w:val="Sangra3detindependiente"/>
    <w:rsid w:val="00905F90"/>
    <w:rPr>
      <w:rFonts w:ascii="Arial" w:eastAsia="Times New Roman" w:hAnsi="Arial" w:cs="Times New Roman"/>
      <w:szCs w:val="20"/>
      <w:lang w:eastAsia="es-ES"/>
    </w:rPr>
  </w:style>
  <w:style w:type="paragraph" w:styleId="Encabezado">
    <w:name w:val="header"/>
    <w:aliases w:val="even,h,Header/Footer,header odd,Hyphen,body,Chapter Name,base,Encabezado1, Car,encabezado,encabezado Car Car,*Header,Car,anotacion,LetterHeader,Cover Page"/>
    <w:basedOn w:val="Normal"/>
    <w:link w:val="EncabezadoCar"/>
    <w:rsid w:val="00905F90"/>
    <w:pPr>
      <w:tabs>
        <w:tab w:val="center" w:pos="4419"/>
        <w:tab w:val="right" w:pos="8838"/>
      </w:tabs>
    </w:pPr>
  </w:style>
  <w:style w:type="character" w:customStyle="1" w:styleId="EncabezadoCar">
    <w:name w:val="Encabezado Car"/>
    <w:aliases w:val="even Car,h Car,Header/Footer Car,header odd Car,Hyphen Car,body Car,Chapter Name Car,base Car,Encabezado1 Car, Car Car,encabezado Car,encabezado Car Car Car,*Header Car,Car Car,anotacion Car,LetterHeader Car,Cover Page Car"/>
    <w:basedOn w:val="Fuentedeprrafopredeter"/>
    <w:link w:val="Encabezado"/>
    <w:rsid w:val="00905F90"/>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05F90"/>
  </w:style>
  <w:style w:type="paragraph" w:styleId="Lista3">
    <w:name w:val="List 3"/>
    <w:basedOn w:val="Normal"/>
    <w:rsid w:val="00905F90"/>
    <w:pPr>
      <w:ind w:left="849" w:hanging="283"/>
    </w:pPr>
  </w:style>
  <w:style w:type="paragraph" w:styleId="Lista">
    <w:name w:val="List"/>
    <w:basedOn w:val="Normal"/>
    <w:rsid w:val="00905F90"/>
    <w:pPr>
      <w:ind w:left="283" w:hanging="283"/>
    </w:pPr>
  </w:style>
  <w:style w:type="paragraph" w:styleId="Encabezadodemensaje">
    <w:name w:val="Message Header"/>
    <w:basedOn w:val="Normal"/>
    <w:link w:val="EncabezadodemensajeCar"/>
    <w:rsid w:val="00905F9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EncabezadodemensajeCar">
    <w:name w:val="Encabezado de mensaje Car"/>
    <w:basedOn w:val="Fuentedeprrafopredeter"/>
    <w:link w:val="Encabezadodemensaje"/>
    <w:rsid w:val="00905F90"/>
    <w:rPr>
      <w:rFonts w:ascii="Arial" w:eastAsia="Times New Roman" w:hAnsi="Arial" w:cs="Times New Roman"/>
      <w:sz w:val="24"/>
      <w:szCs w:val="20"/>
      <w:shd w:val="pct20" w:color="auto" w:fill="auto"/>
      <w:lang w:val="es-ES" w:eastAsia="es-ES"/>
    </w:rPr>
  </w:style>
  <w:style w:type="paragraph" w:styleId="Lista5">
    <w:name w:val="List 5"/>
    <w:basedOn w:val="Normal"/>
    <w:rsid w:val="00905F90"/>
    <w:pPr>
      <w:ind w:left="1415" w:hanging="283"/>
    </w:pPr>
  </w:style>
  <w:style w:type="paragraph" w:styleId="Continuarlista4">
    <w:name w:val="List Continue 4"/>
    <w:basedOn w:val="Normal"/>
    <w:rsid w:val="00905F90"/>
    <w:pPr>
      <w:spacing w:after="120"/>
      <w:ind w:left="1132"/>
    </w:pPr>
  </w:style>
  <w:style w:type="paragraph" w:styleId="Lista2">
    <w:name w:val="List 2"/>
    <w:basedOn w:val="Normal"/>
    <w:uiPriority w:val="99"/>
    <w:rsid w:val="00905F90"/>
    <w:pPr>
      <w:ind w:left="566" w:hanging="283"/>
    </w:pPr>
  </w:style>
  <w:style w:type="paragraph" w:styleId="Listaconvietas2">
    <w:name w:val="List Bullet 2"/>
    <w:basedOn w:val="Normal"/>
    <w:autoRedefine/>
    <w:rsid w:val="00905F90"/>
    <w:pPr>
      <w:numPr>
        <w:numId w:val="1"/>
      </w:numPr>
      <w:jc w:val="both"/>
    </w:pPr>
    <w:rPr>
      <w:rFonts w:ascii="Arial" w:hAnsi="Arial"/>
      <w:sz w:val="22"/>
    </w:rPr>
  </w:style>
  <w:style w:type="paragraph" w:styleId="Continuarlista">
    <w:name w:val="List Continue"/>
    <w:basedOn w:val="Normal"/>
    <w:rsid w:val="00905F90"/>
    <w:pPr>
      <w:spacing w:after="120"/>
      <w:ind w:left="283"/>
    </w:pPr>
  </w:style>
  <w:style w:type="paragraph" w:styleId="Ttulo">
    <w:name w:val="Title"/>
    <w:basedOn w:val="Normal"/>
    <w:link w:val="TtuloCar"/>
    <w:qFormat/>
    <w:rsid w:val="00905F90"/>
    <w:pPr>
      <w:jc w:val="center"/>
    </w:pPr>
    <w:rPr>
      <w:rFonts w:ascii="Arial" w:hAnsi="Arial"/>
      <w:b/>
      <w:sz w:val="48"/>
    </w:rPr>
  </w:style>
  <w:style w:type="character" w:customStyle="1" w:styleId="TtuloCar">
    <w:name w:val="Título Car"/>
    <w:basedOn w:val="Fuentedeprrafopredeter"/>
    <w:link w:val="Ttulo"/>
    <w:rsid w:val="00905F90"/>
    <w:rPr>
      <w:rFonts w:ascii="Arial" w:eastAsia="Times New Roman" w:hAnsi="Arial" w:cs="Times New Roman"/>
      <w:b/>
      <w:sz w:val="48"/>
      <w:szCs w:val="20"/>
      <w:lang w:val="es-ES" w:eastAsia="es-ES"/>
    </w:rPr>
  </w:style>
  <w:style w:type="paragraph" w:styleId="Listaconvietas4">
    <w:name w:val="List Bullet 4"/>
    <w:basedOn w:val="Normal"/>
    <w:autoRedefine/>
    <w:rsid w:val="00905F90"/>
    <w:pPr>
      <w:numPr>
        <w:numId w:val="2"/>
      </w:numPr>
      <w:tabs>
        <w:tab w:val="clear" w:pos="360"/>
        <w:tab w:val="num" w:pos="720"/>
      </w:tabs>
      <w:ind w:left="720"/>
      <w:jc w:val="both"/>
    </w:pPr>
    <w:rPr>
      <w:rFonts w:ascii="Arial" w:hAnsi="Arial"/>
      <w:sz w:val="22"/>
    </w:rPr>
  </w:style>
  <w:style w:type="paragraph" w:styleId="Prrafodelista">
    <w:name w:val="List Paragraph"/>
    <w:aliases w:val="Bullet List,FooterText,numbered,List Paragraph1,Paragraphe de liste1,Bulletr List Paragraph,列出段落,列出段落1,lp1,Listas,MINUTAS,Num Bullet 1,Bullet Number,lp11,List Paragraph11,Use Case List Paragraph,Bullet 1,Scitum normal,b2,TítuloB,Figuras"/>
    <w:basedOn w:val="Normal"/>
    <w:link w:val="PrrafodelistaCar"/>
    <w:uiPriority w:val="1"/>
    <w:qFormat/>
    <w:rsid w:val="00905F90"/>
    <w:pPr>
      <w:ind w:left="708"/>
    </w:pPr>
  </w:style>
  <w:style w:type="character" w:styleId="Refdecomentario">
    <w:name w:val="annotation reference"/>
    <w:basedOn w:val="Fuentedeprrafopredeter"/>
    <w:uiPriority w:val="99"/>
    <w:rsid w:val="00905F90"/>
    <w:rPr>
      <w:sz w:val="16"/>
      <w:szCs w:val="16"/>
    </w:rPr>
  </w:style>
  <w:style w:type="paragraph" w:styleId="Textocomentario">
    <w:name w:val="annotation text"/>
    <w:basedOn w:val="Normal"/>
    <w:link w:val="TextocomentarioCar"/>
    <w:uiPriority w:val="99"/>
    <w:rsid w:val="00905F90"/>
  </w:style>
  <w:style w:type="character" w:customStyle="1" w:styleId="TextocomentarioCar">
    <w:name w:val="Texto comentario Car"/>
    <w:basedOn w:val="Fuentedeprrafopredeter"/>
    <w:link w:val="Textocomentario"/>
    <w:uiPriority w:val="99"/>
    <w:rsid w:val="00905F9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905F90"/>
    <w:rPr>
      <w:b/>
      <w:bCs/>
    </w:rPr>
  </w:style>
  <w:style w:type="character" w:customStyle="1" w:styleId="AsuntodelcomentarioCar">
    <w:name w:val="Asunto del comentario Car"/>
    <w:basedOn w:val="TextocomentarioCar"/>
    <w:link w:val="Asuntodelcomentario"/>
    <w:rsid w:val="00905F9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rsid w:val="00905F90"/>
    <w:rPr>
      <w:rFonts w:ascii="Tahoma" w:hAnsi="Tahoma" w:cs="Tahoma"/>
      <w:sz w:val="16"/>
      <w:szCs w:val="16"/>
    </w:rPr>
  </w:style>
  <w:style w:type="character" w:customStyle="1" w:styleId="TextodegloboCar">
    <w:name w:val="Texto de globo Car"/>
    <w:basedOn w:val="Fuentedeprrafopredeter"/>
    <w:link w:val="Textodeglobo"/>
    <w:rsid w:val="00905F90"/>
    <w:rPr>
      <w:rFonts w:ascii="Tahoma" w:eastAsia="Times New Roman" w:hAnsi="Tahoma" w:cs="Tahoma"/>
      <w:sz w:val="16"/>
      <w:szCs w:val="16"/>
      <w:lang w:val="es-ES" w:eastAsia="es-ES"/>
    </w:rPr>
  </w:style>
  <w:style w:type="character" w:styleId="Hipervnculo">
    <w:name w:val="Hyperlink"/>
    <w:aliases w:val="Hipervínculo11,Hipervínculo12,Hipervínculo13,Hipervínculo14,Hipervínculo15"/>
    <w:basedOn w:val="Fuentedeprrafopredeter"/>
    <w:uiPriority w:val="99"/>
    <w:rsid w:val="00905F90"/>
    <w:rPr>
      <w:color w:val="0000FF"/>
      <w:u w:val="single"/>
    </w:rPr>
  </w:style>
  <w:style w:type="character" w:styleId="Textoennegrita">
    <w:name w:val="Strong"/>
    <w:basedOn w:val="Fuentedeprrafopredeter"/>
    <w:qFormat/>
    <w:rsid w:val="00905F90"/>
    <w:rPr>
      <w:b/>
      <w:bCs/>
    </w:rPr>
  </w:style>
  <w:style w:type="table" w:styleId="Tablaconcuadrcula">
    <w:name w:val="Table Grid"/>
    <w:aliases w:val="Tabla Microsoft Servicios"/>
    <w:basedOn w:val="Tablanormal"/>
    <w:uiPriority w:val="39"/>
    <w:rsid w:val="00905F9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rsid w:val="00905F90"/>
    <w:pPr>
      <w:tabs>
        <w:tab w:val="left" w:pos="426"/>
        <w:tab w:val="left" w:pos="600"/>
        <w:tab w:val="right" w:leader="dot" w:pos="9396"/>
      </w:tabs>
    </w:pPr>
    <w:rPr>
      <w:rFonts w:ascii="Arial" w:hAnsi="Arial" w:cs="Arial"/>
      <w:color w:val="00B050"/>
      <w:sz w:val="22"/>
      <w:szCs w:val="22"/>
      <w:u w:val="single"/>
      <w:lang w:val="es-MX"/>
    </w:rPr>
  </w:style>
  <w:style w:type="table" w:styleId="Tablaweb2">
    <w:name w:val="Table Web 2"/>
    <w:basedOn w:val="Tablanormal"/>
    <w:rsid w:val="00905F9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lista1">
    <w:name w:val="Table List 1"/>
    <w:basedOn w:val="Tablanormal"/>
    <w:rsid w:val="00905F90"/>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1">
    <w:name w:val="Table Grid 1"/>
    <w:basedOn w:val="Tablanormal"/>
    <w:rsid w:val="00905F9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Hipervnculo1">
    <w:name w:val="Hipervínculo1"/>
    <w:basedOn w:val="Fuentedeprrafopredeter"/>
    <w:rsid w:val="006D6010"/>
    <w:rPr>
      <w:color w:val="0000FF"/>
      <w:u w:val="single"/>
    </w:rPr>
  </w:style>
  <w:style w:type="paragraph" w:customStyle="1" w:styleId="Textoindependiente23">
    <w:name w:val="Texto independiente 23"/>
    <w:basedOn w:val="Normal"/>
    <w:rsid w:val="00552A15"/>
    <w:pPr>
      <w:overflowPunct w:val="0"/>
      <w:autoSpaceDE w:val="0"/>
      <w:autoSpaceDN w:val="0"/>
      <w:adjustRightInd w:val="0"/>
      <w:ind w:left="284" w:hanging="284"/>
      <w:jc w:val="both"/>
      <w:textAlignment w:val="baseline"/>
    </w:pPr>
    <w:rPr>
      <w:rFonts w:ascii="Arial" w:hAnsi="Arial"/>
      <w:sz w:val="24"/>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7B5AC5"/>
    <w:pPr>
      <w:spacing w:after="160" w:line="240" w:lineRule="exact"/>
    </w:pPr>
    <w:rPr>
      <w:rFonts w:ascii="Tahoma" w:hAnsi="Tahoma"/>
      <w:lang w:val="en-US" w:eastAsia="en-US"/>
    </w:rPr>
  </w:style>
  <w:style w:type="paragraph" w:customStyle="1" w:styleId="Texto">
    <w:name w:val="Texto"/>
    <w:basedOn w:val="Normal"/>
    <w:link w:val="TextoCar"/>
    <w:rsid w:val="00DE09C0"/>
    <w:pPr>
      <w:spacing w:after="101" w:line="216" w:lineRule="exact"/>
      <w:ind w:firstLine="288"/>
      <w:jc w:val="both"/>
    </w:pPr>
    <w:rPr>
      <w:rFonts w:ascii="Arial" w:hAnsi="Arial" w:cs="Arial"/>
      <w:sz w:val="18"/>
    </w:rPr>
  </w:style>
  <w:style w:type="paragraph" w:customStyle="1" w:styleId="ROMANOS">
    <w:name w:val="ROMANOS"/>
    <w:basedOn w:val="Normal"/>
    <w:rsid w:val="00FC768B"/>
    <w:pPr>
      <w:tabs>
        <w:tab w:val="left" w:pos="720"/>
      </w:tabs>
      <w:spacing w:after="101" w:line="216" w:lineRule="atLeast"/>
      <w:ind w:left="720" w:hanging="432"/>
      <w:jc w:val="both"/>
    </w:pPr>
    <w:rPr>
      <w:rFonts w:ascii="Arial" w:hAnsi="Arial"/>
      <w:sz w:val="18"/>
      <w:lang w:val="es-ES_tradnl"/>
    </w:rPr>
  </w:style>
  <w:style w:type="paragraph" w:customStyle="1" w:styleId="Sangra3detindependiente1">
    <w:name w:val="Sangría 3 de t. independiente1"/>
    <w:basedOn w:val="Normal"/>
    <w:rsid w:val="00027902"/>
    <w:pPr>
      <w:suppressAutoHyphens/>
      <w:autoSpaceDE w:val="0"/>
      <w:ind w:left="284" w:hanging="284"/>
      <w:jc w:val="both"/>
    </w:pPr>
    <w:rPr>
      <w:rFonts w:ascii="Arial" w:hAnsi="Arial" w:cs="Arial"/>
      <w:lang w:val="es-ES_tradnl" w:eastAsia="ar-SA"/>
    </w:rPr>
  </w:style>
  <w:style w:type="paragraph" w:customStyle="1" w:styleId="Textoindependiente21">
    <w:name w:val="Texto independiente 21"/>
    <w:basedOn w:val="Normal"/>
    <w:rsid w:val="00027902"/>
    <w:pPr>
      <w:widowControl w:val="0"/>
      <w:suppressAutoHyphens/>
      <w:overflowPunct w:val="0"/>
      <w:autoSpaceDE w:val="0"/>
      <w:jc w:val="both"/>
      <w:textAlignment w:val="baseline"/>
    </w:pPr>
    <w:rPr>
      <w:rFonts w:ascii="Arial" w:hAnsi="Arial"/>
      <w:lang w:eastAsia="ar-SA"/>
    </w:rPr>
  </w:style>
  <w:style w:type="paragraph" w:customStyle="1" w:styleId="Textoindependiente31">
    <w:name w:val="Texto independiente 31"/>
    <w:basedOn w:val="Normal"/>
    <w:rsid w:val="00027902"/>
    <w:pPr>
      <w:suppressAutoHyphens/>
      <w:overflowPunct w:val="0"/>
      <w:autoSpaceDE w:val="0"/>
      <w:jc w:val="both"/>
      <w:textAlignment w:val="baseline"/>
    </w:pPr>
    <w:rPr>
      <w:sz w:val="24"/>
      <w:lang w:eastAsia="ar-SA"/>
    </w:rPr>
  </w:style>
  <w:style w:type="character" w:customStyle="1" w:styleId="txttelresultados1">
    <w:name w:val="txt_tel_resultados1"/>
    <w:basedOn w:val="Fuentedeprrafopredeter"/>
    <w:rsid w:val="00CF2B36"/>
    <w:rPr>
      <w:rFonts w:ascii="Arial" w:hAnsi="Arial" w:cs="Arial" w:hint="default"/>
      <w:b/>
      <w:bCs/>
      <w:color w:val="000000"/>
      <w:sz w:val="24"/>
      <w:szCs w:val="24"/>
    </w:rPr>
  </w:style>
  <w:style w:type="paragraph" w:customStyle="1" w:styleId="CarCar1CarCarCar2CarCarCarCarCarCarCarCarCarCarCarCarCarCarCarCarCarCarCarCarCarCarCarCarCarCarCarCar">
    <w:name w:val="Car Car1 Car Car Car2 Car Car Car Car Car Car Car Car Car Car Car Car Car Car Car Car Car Car Car Car Car Car Car Car Car Car Car Car"/>
    <w:basedOn w:val="Normal"/>
    <w:rsid w:val="008E5869"/>
    <w:pPr>
      <w:autoSpaceDE w:val="0"/>
      <w:autoSpaceDN w:val="0"/>
      <w:adjustRightInd w:val="0"/>
      <w:spacing w:after="160" w:line="240" w:lineRule="exact"/>
      <w:jc w:val="right"/>
    </w:pPr>
    <w:rPr>
      <w:rFonts w:ascii="Verdana" w:eastAsia="MS Mincho" w:hAnsi="Verdana" w:cs="Arial"/>
      <w:lang w:val="es-MX" w:eastAsia="en-US"/>
    </w:rPr>
  </w:style>
  <w:style w:type="paragraph" w:customStyle="1" w:styleId="Textodebloque1">
    <w:name w:val="Texto de bloque1"/>
    <w:basedOn w:val="Normal"/>
    <w:rsid w:val="00DD7590"/>
    <w:pPr>
      <w:tabs>
        <w:tab w:val="left" w:pos="-284"/>
        <w:tab w:val="left" w:pos="9498"/>
      </w:tabs>
      <w:overflowPunct w:val="0"/>
      <w:autoSpaceDE w:val="0"/>
      <w:autoSpaceDN w:val="0"/>
      <w:adjustRightInd w:val="0"/>
      <w:spacing w:before="120"/>
      <w:ind w:left="1080" w:right="51"/>
      <w:jc w:val="both"/>
      <w:textAlignment w:val="baseline"/>
    </w:pPr>
    <w:rPr>
      <w:rFonts w:ascii="Arial" w:eastAsia="MS Mincho" w:hAnsi="Arial"/>
      <w:sz w:val="22"/>
      <w:lang w:val="es-ES_tradnl"/>
    </w:rPr>
  </w:style>
  <w:style w:type="paragraph" w:customStyle="1" w:styleId="B">
    <w:name w:val="B"/>
    <w:rsid w:val="00B65DEE"/>
    <w:pPr>
      <w:widowControl w:val="0"/>
      <w:overflowPunct w:val="0"/>
      <w:autoSpaceDE w:val="0"/>
      <w:autoSpaceDN w:val="0"/>
      <w:adjustRightInd w:val="0"/>
      <w:spacing w:line="240" w:lineRule="atLeast"/>
      <w:jc w:val="both"/>
      <w:textAlignment w:val="baseline"/>
    </w:pPr>
    <w:rPr>
      <w:rFonts w:ascii="Courier" w:eastAsia="Times New Roman" w:hAnsi="Courier"/>
      <w:sz w:val="24"/>
      <w:szCs w:val="24"/>
      <w:lang w:val="es-ES" w:eastAsia="es-ES"/>
    </w:rPr>
  </w:style>
  <w:style w:type="paragraph" w:customStyle="1" w:styleId="CharCharCarCarCharCharCarCarCharCharCarCarCharChar">
    <w:name w:val="Char Char Car Car Char Char Car Car Char Char Car Car Char Char"/>
    <w:basedOn w:val="Normal"/>
    <w:rsid w:val="00C0118C"/>
    <w:pPr>
      <w:spacing w:before="60" w:after="160" w:line="240" w:lineRule="exact"/>
    </w:pPr>
    <w:rPr>
      <w:rFonts w:ascii="Verdana" w:hAnsi="Verdana"/>
      <w:color w:val="FF00FF"/>
      <w:lang w:val="en-US" w:eastAsia="en-US"/>
    </w:rPr>
  </w:style>
  <w:style w:type="paragraph" w:customStyle="1" w:styleId="NormalArial">
    <w:name w:val="Normal + Arial"/>
    <w:aliases w:val="11 pt,Justificado,Derecha:  -0.28 cm + Subrayado + 24 pt,Cent....,9 pt,Negrita,Título + 11 pt,Izquierda,Derecha:  -0.08&quot;,Interlineado:  Mínimo 1..."/>
    <w:basedOn w:val="Normal"/>
    <w:link w:val="Ttulo11ptCar"/>
    <w:rsid w:val="00EF6C40"/>
    <w:pPr>
      <w:jc w:val="both"/>
    </w:pPr>
    <w:rPr>
      <w:rFonts w:ascii="Arial" w:hAnsi="Arial"/>
      <w:bCs/>
      <w:sz w:val="22"/>
      <w:szCs w:val="22"/>
      <w:lang w:val="es-MX"/>
    </w:rPr>
  </w:style>
  <w:style w:type="character" w:customStyle="1" w:styleId="Ttulo11ptCar">
    <w:name w:val="Título + 11 pt Car"/>
    <w:aliases w:val="Negrita Car,Izquierda Car Car"/>
    <w:basedOn w:val="Fuentedeprrafopredeter"/>
    <w:link w:val="NormalArial"/>
    <w:rsid w:val="00EF6C40"/>
    <w:rPr>
      <w:rFonts w:ascii="Arial" w:eastAsia="Times New Roman" w:hAnsi="Arial" w:cs="Times New Roman"/>
      <w:bCs/>
      <w:lang w:eastAsia="es-ES"/>
    </w:rPr>
  </w:style>
  <w:style w:type="character" w:customStyle="1" w:styleId="TextoCar">
    <w:name w:val="Texto Car"/>
    <w:basedOn w:val="Fuentedeprrafopredeter"/>
    <w:link w:val="Texto"/>
    <w:rsid w:val="00EE1C54"/>
    <w:rPr>
      <w:rFonts w:ascii="Arial" w:eastAsia="Times New Roman" w:hAnsi="Arial" w:cs="Arial"/>
      <w:sz w:val="18"/>
      <w:szCs w:val="20"/>
      <w:lang w:val="es-ES" w:eastAsia="es-ES"/>
    </w:rPr>
  </w:style>
  <w:style w:type="paragraph" w:customStyle="1" w:styleId="Prrafodelista1">
    <w:name w:val="Párrafo de lista1"/>
    <w:basedOn w:val="Normal"/>
    <w:uiPriority w:val="99"/>
    <w:rsid w:val="0081511C"/>
    <w:pPr>
      <w:spacing w:before="120"/>
      <w:ind w:left="720"/>
      <w:jc w:val="both"/>
    </w:pPr>
    <w:rPr>
      <w:rFonts w:ascii="Verdana" w:hAnsi="Verdana"/>
      <w:lang w:val="en-US"/>
    </w:rPr>
  </w:style>
  <w:style w:type="paragraph" w:customStyle="1" w:styleId="ACUERDO">
    <w:name w:val="ACUERDO"/>
    <w:basedOn w:val="Normal"/>
    <w:rsid w:val="00BE3DBB"/>
    <w:pPr>
      <w:widowControl w:val="0"/>
      <w:jc w:val="both"/>
    </w:pPr>
    <w:rPr>
      <w:rFonts w:ascii="Arial" w:hAnsi="Arial"/>
      <w:b/>
      <w:sz w:val="28"/>
      <w:lang w:val="en-US"/>
    </w:rPr>
  </w:style>
  <w:style w:type="character" w:customStyle="1" w:styleId="PrrafodelistaCar">
    <w:name w:val="Párrafo de lista Car"/>
    <w:aliases w:val="Bullet List Car,FooterText Car,numbered Car,List Paragraph1 Car,Paragraphe de liste1 Car,Bulletr List Paragraph Car,列出段落 Car,列出段落1 Car,lp1 Car,Listas Car,MINUTAS Car,Num Bullet 1 Car,Bullet Number Car,lp11 Car,List Paragraph11 Car"/>
    <w:link w:val="Prrafodelista"/>
    <w:uiPriority w:val="1"/>
    <w:qFormat/>
    <w:rsid w:val="002D4E93"/>
    <w:rPr>
      <w:rFonts w:ascii="Times New Roman" w:eastAsia="Times New Roman" w:hAnsi="Times New Roman"/>
      <w:lang w:val="es-ES" w:eastAsia="es-ES"/>
    </w:rPr>
  </w:style>
  <w:style w:type="paragraph" w:customStyle="1" w:styleId="Default">
    <w:name w:val="Default"/>
    <w:qFormat/>
    <w:rsid w:val="00C52131"/>
    <w:pPr>
      <w:widowControl w:val="0"/>
      <w:autoSpaceDE w:val="0"/>
      <w:autoSpaceDN w:val="0"/>
      <w:adjustRightInd w:val="0"/>
    </w:pPr>
    <w:rPr>
      <w:rFonts w:ascii="Tahoma" w:eastAsia="Cambria" w:hAnsi="Tahoma" w:cs="Tahoma"/>
      <w:color w:val="000000"/>
      <w:sz w:val="24"/>
      <w:szCs w:val="24"/>
      <w:lang w:val="es-ES_tradnl" w:eastAsia="en-US"/>
    </w:rPr>
  </w:style>
  <w:style w:type="paragraph" w:customStyle="1" w:styleId="Standard">
    <w:name w:val="Standard"/>
    <w:qFormat/>
    <w:rsid w:val="005B7840"/>
    <w:pPr>
      <w:autoSpaceDN w:val="0"/>
      <w:spacing w:after="200" w:line="276" w:lineRule="auto"/>
      <w:textAlignment w:val="baseline"/>
    </w:pPr>
    <w:rPr>
      <w:rFonts w:ascii="Palatino Linotype" w:hAnsi="Palatino Linotype" w:cs="Palatino Linotype"/>
      <w:kern w:val="3"/>
      <w:szCs w:val="22"/>
      <w:lang w:eastAsia="zh-CN"/>
    </w:rPr>
  </w:style>
  <w:style w:type="character" w:styleId="Mencinsinresolver">
    <w:name w:val="Unresolved Mention"/>
    <w:basedOn w:val="Fuentedeprrafopredeter"/>
    <w:uiPriority w:val="99"/>
    <w:semiHidden/>
    <w:unhideWhenUsed/>
    <w:rsid w:val="00C223C5"/>
    <w:rPr>
      <w:color w:val="605E5C"/>
      <w:shd w:val="clear" w:color="auto" w:fill="E1DFDD"/>
    </w:rPr>
  </w:style>
  <w:style w:type="paragraph" w:styleId="Sinespaciado">
    <w:name w:val="No Spacing"/>
    <w:link w:val="SinespaciadoCar"/>
    <w:uiPriority w:val="1"/>
    <w:qFormat/>
    <w:rsid w:val="00934481"/>
    <w:pPr>
      <w:widowControl w:val="0"/>
      <w:suppressAutoHyphens/>
      <w:autoSpaceDN w:val="0"/>
      <w:textAlignment w:val="baseline"/>
    </w:pPr>
    <w:rPr>
      <w:rFonts w:cs="F"/>
      <w:kern w:val="3"/>
      <w:sz w:val="24"/>
      <w:szCs w:val="24"/>
      <w:lang w:eastAsia="en-US"/>
    </w:rPr>
  </w:style>
  <w:style w:type="table" w:customStyle="1" w:styleId="Tablaconcuadrcula2">
    <w:name w:val="Tabla con cuadrícula2"/>
    <w:basedOn w:val="Tablanormal"/>
    <w:next w:val="Tablaconcuadrcula"/>
    <w:uiPriority w:val="39"/>
    <w:rsid w:val="009C4A5B"/>
    <w:rPr>
      <w:rFonts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C4A5B"/>
  </w:style>
  <w:style w:type="paragraph" w:customStyle="1" w:styleId="Estilodetabla2">
    <w:name w:val="Estilo de tabla 2"/>
    <w:rsid w:val="00B14CF5"/>
    <w:pPr>
      <w:pBdr>
        <w:top w:val="nil"/>
        <w:left w:val="nil"/>
        <w:bottom w:val="nil"/>
        <w:right w:val="nil"/>
        <w:between w:val="nil"/>
        <w:bar w:val="nil"/>
      </w:pBdr>
    </w:pPr>
    <w:rPr>
      <w:rFonts w:ascii="Helvetica" w:eastAsia="Helvetica" w:hAnsi="Helvetica" w:cs="Helvetica"/>
      <w:color w:val="000000"/>
      <w:bdr w:val="nil"/>
      <w:lang w:eastAsia="en-US"/>
    </w:rPr>
  </w:style>
  <w:style w:type="paragraph" w:styleId="Subttulo">
    <w:name w:val="Subtitle"/>
    <w:basedOn w:val="Normal"/>
    <w:next w:val="Normal"/>
    <w:link w:val="SubttuloCar"/>
    <w:autoRedefine/>
    <w:qFormat/>
    <w:rsid w:val="0011680A"/>
    <w:pPr>
      <w:keepNext/>
      <w:keepLines/>
    </w:pPr>
    <w:rPr>
      <w:rFonts w:ascii="Montserrat" w:eastAsia="Georgia" w:hAnsi="Montserrat" w:cs="Georgia"/>
      <w:b/>
      <w:bCs/>
      <w:i/>
      <w:color w:val="000000" w:themeColor="text1"/>
      <w:szCs w:val="48"/>
      <w:lang w:val="es-MX" w:eastAsia="es-MX"/>
    </w:rPr>
  </w:style>
  <w:style w:type="character" w:customStyle="1" w:styleId="SubttuloCar">
    <w:name w:val="Subtítulo Car"/>
    <w:basedOn w:val="Fuentedeprrafopredeter"/>
    <w:link w:val="Subttulo"/>
    <w:rsid w:val="0011680A"/>
    <w:rPr>
      <w:rFonts w:ascii="Montserrat" w:eastAsia="Georgia" w:hAnsi="Montserrat" w:cs="Georgia"/>
      <w:b/>
      <w:bCs/>
      <w:i/>
      <w:color w:val="000000" w:themeColor="text1"/>
      <w:szCs w:val="48"/>
    </w:rPr>
  </w:style>
  <w:style w:type="numbering" w:customStyle="1" w:styleId="Estiloimportado14">
    <w:name w:val="Estilo importado 14"/>
    <w:rsid w:val="0011680A"/>
    <w:pPr>
      <w:numPr>
        <w:numId w:val="6"/>
      </w:numPr>
    </w:pPr>
  </w:style>
  <w:style w:type="paragraph" w:customStyle="1" w:styleId="ListaCC">
    <w:name w:val="Lista CC."/>
    <w:basedOn w:val="Normal"/>
    <w:uiPriority w:val="99"/>
    <w:rsid w:val="0011680A"/>
    <w:rPr>
      <w:sz w:val="24"/>
      <w:szCs w:val="24"/>
      <w:lang w:val="es-MX" w:eastAsia="es-ES_tradnl"/>
    </w:rPr>
  </w:style>
  <w:style w:type="table" w:customStyle="1" w:styleId="TableNormal">
    <w:name w:val="Table Normal"/>
    <w:uiPriority w:val="2"/>
    <w:qFormat/>
    <w:rsid w:val="0011680A"/>
    <w:pPr>
      <w:spacing w:after="200" w:line="276" w:lineRule="auto"/>
    </w:pPr>
    <w:rPr>
      <w:rFonts w:cs="Calibri"/>
      <w:sz w:val="22"/>
      <w:szCs w:val="22"/>
    </w:rPr>
    <w:tblPr>
      <w:tblCellMar>
        <w:top w:w="0" w:type="dxa"/>
        <w:left w:w="0" w:type="dxa"/>
        <w:bottom w:w="0" w:type="dxa"/>
        <w:right w:w="0" w:type="dxa"/>
      </w:tblCellMar>
    </w:tblPr>
  </w:style>
  <w:style w:type="table" w:customStyle="1" w:styleId="22">
    <w:name w:val="22"/>
    <w:basedOn w:val="TableNormal"/>
    <w:rsid w:val="0011680A"/>
    <w:tblPr>
      <w:tblStyleRowBandSize w:val="1"/>
      <w:tblStyleColBandSize w:val="1"/>
      <w:tblCellMar>
        <w:top w:w="15" w:type="dxa"/>
        <w:left w:w="15" w:type="dxa"/>
        <w:bottom w:w="15" w:type="dxa"/>
        <w:right w:w="15" w:type="dxa"/>
      </w:tblCellMar>
    </w:tblPr>
  </w:style>
  <w:style w:type="table" w:customStyle="1" w:styleId="21">
    <w:name w:val="21"/>
    <w:basedOn w:val="TableNormal"/>
    <w:rsid w:val="0011680A"/>
    <w:tblPr>
      <w:tblStyleRowBandSize w:val="1"/>
      <w:tblStyleColBandSize w:val="1"/>
      <w:tblCellMar>
        <w:top w:w="15" w:type="dxa"/>
        <w:left w:w="15" w:type="dxa"/>
        <w:bottom w:w="15" w:type="dxa"/>
        <w:right w:w="15" w:type="dxa"/>
      </w:tblCellMar>
    </w:tblPr>
  </w:style>
  <w:style w:type="table" w:customStyle="1" w:styleId="20">
    <w:name w:val="20"/>
    <w:basedOn w:val="TableNormal"/>
    <w:rsid w:val="0011680A"/>
    <w:tblPr>
      <w:tblStyleRowBandSize w:val="1"/>
      <w:tblStyleColBandSize w:val="1"/>
      <w:tblCellMar>
        <w:top w:w="15" w:type="dxa"/>
        <w:left w:w="15" w:type="dxa"/>
        <w:bottom w:w="15" w:type="dxa"/>
        <w:right w:w="15" w:type="dxa"/>
      </w:tblCellMar>
    </w:tblPr>
  </w:style>
  <w:style w:type="table" w:customStyle="1" w:styleId="19">
    <w:name w:val="19"/>
    <w:basedOn w:val="TableNormal"/>
    <w:rsid w:val="0011680A"/>
    <w:tblPr>
      <w:tblStyleRowBandSize w:val="1"/>
      <w:tblStyleColBandSize w:val="1"/>
      <w:tblCellMar>
        <w:top w:w="15" w:type="dxa"/>
        <w:left w:w="15" w:type="dxa"/>
        <w:bottom w:w="15" w:type="dxa"/>
        <w:right w:w="15" w:type="dxa"/>
      </w:tblCellMar>
    </w:tblPr>
  </w:style>
  <w:style w:type="table" w:customStyle="1" w:styleId="18">
    <w:name w:val="18"/>
    <w:basedOn w:val="TableNormal"/>
    <w:rsid w:val="0011680A"/>
    <w:tblPr>
      <w:tblStyleRowBandSize w:val="1"/>
      <w:tblStyleColBandSize w:val="1"/>
      <w:tblCellMar>
        <w:top w:w="15" w:type="dxa"/>
        <w:left w:w="15" w:type="dxa"/>
        <w:bottom w:w="15" w:type="dxa"/>
        <w:right w:w="15" w:type="dxa"/>
      </w:tblCellMar>
    </w:tblPr>
  </w:style>
  <w:style w:type="table" w:customStyle="1" w:styleId="17">
    <w:name w:val="17"/>
    <w:basedOn w:val="TableNormal"/>
    <w:rsid w:val="0011680A"/>
    <w:tblPr>
      <w:tblStyleRowBandSize w:val="1"/>
      <w:tblStyleColBandSize w:val="1"/>
      <w:tblCellMar>
        <w:top w:w="15" w:type="dxa"/>
        <w:left w:w="15" w:type="dxa"/>
        <w:bottom w:w="15" w:type="dxa"/>
        <w:right w:w="15" w:type="dxa"/>
      </w:tblCellMar>
    </w:tblPr>
  </w:style>
  <w:style w:type="table" w:customStyle="1" w:styleId="16">
    <w:name w:val="16"/>
    <w:basedOn w:val="TableNormal"/>
    <w:rsid w:val="0011680A"/>
    <w:tblPr>
      <w:tblStyleRowBandSize w:val="1"/>
      <w:tblStyleColBandSize w:val="1"/>
      <w:tblCellMar>
        <w:top w:w="15" w:type="dxa"/>
        <w:left w:w="15" w:type="dxa"/>
        <w:bottom w:w="15" w:type="dxa"/>
        <w:right w:w="15" w:type="dxa"/>
      </w:tblCellMar>
    </w:tblPr>
  </w:style>
  <w:style w:type="table" w:customStyle="1" w:styleId="15">
    <w:name w:val="15"/>
    <w:basedOn w:val="TableNormal"/>
    <w:rsid w:val="0011680A"/>
    <w:tblPr>
      <w:tblStyleRowBandSize w:val="1"/>
      <w:tblStyleColBandSize w:val="1"/>
      <w:tblCellMar>
        <w:top w:w="15" w:type="dxa"/>
        <w:left w:w="15" w:type="dxa"/>
        <w:bottom w:w="15" w:type="dxa"/>
        <w:right w:w="15" w:type="dxa"/>
      </w:tblCellMar>
    </w:tblPr>
  </w:style>
  <w:style w:type="table" w:customStyle="1" w:styleId="14">
    <w:name w:val="14"/>
    <w:basedOn w:val="TableNormal"/>
    <w:rsid w:val="0011680A"/>
    <w:tblPr>
      <w:tblStyleRowBandSize w:val="1"/>
      <w:tblStyleColBandSize w:val="1"/>
      <w:tblCellMar>
        <w:top w:w="15" w:type="dxa"/>
        <w:left w:w="15" w:type="dxa"/>
        <w:bottom w:w="15" w:type="dxa"/>
        <w:right w:w="15" w:type="dxa"/>
      </w:tblCellMar>
    </w:tblPr>
  </w:style>
  <w:style w:type="table" w:customStyle="1" w:styleId="13">
    <w:name w:val="13"/>
    <w:basedOn w:val="TableNormal"/>
    <w:rsid w:val="0011680A"/>
    <w:tblPr>
      <w:tblStyleRowBandSize w:val="1"/>
      <w:tblStyleColBandSize w:val="1"/>
      <w:tblCellMar>
        <w:top w:w="15" w:type="dxa"/>
        <w:left w:w="15" w:type="dxa"/>
        <w:bottom w:w="15" w:type="dxa"/>
        <w:right w:w="15" w:type="dxa"/>
      </w:tblCellMar>
    </w:tblPr>
  </w:style>
  <w:style w:type="table" w:customStyle="1" w:styleId="12">
    <w:name w:val="12"/>
    <w:basedOn w:val="TableNormal"/>
    <w:rsid w:val="0011680A"/>
    <w:tblPr>
      <w:tblStyleRowBandSize w:val="1"/>
      <w:tblStyleColBandSize w:val="1"/>
      <w:tblCellMar>
        <w:top w:w="15" w:type="dxa"/>
        <w:left w:w="15" w:type="dxa"/>
        <w:bottom w:w="15" w:type="dxa"/>
        <w:right w:w="15" w:type="dxa"/>
      </w:tblCellMar>
    </w:tblPr>
  </w:style>
  <w:style w:type="table" w:customStyle="1" w:styleId="11">
    <w:name w:val="11"/>
    <w:basedOn w:val="TableNormal"/>
    <w:rsid w:val="0011680A"/>
    <w:tblPr>
      <w:tblStyleRowBandSize w:val="1"/>
      <w:tblStyleColBandSize w:val="1"/>
      <w:tblCellMar>
        <w:top w:w="15" w:type="dxa"/>
        <w:left w:w="15" w:type="dxa"/>
        <w:bottom w:w="15" w:type="dxa"/>
        <w:right w:w="15" w:type="dxa"/>
      </w:tblCellMar>
    </w:tblPr>
  </w:style>
  <w:style w:type="table" w:customStyle="1" w:styleId="10">
    <w:name w:val="10"/>
    <w:basedOn w:val="TableNormal"/>
    <w:rsid w:val="0011680A"/>
    <w:tblPr>
      <w:tblStyleRowBandSize w:val="1"/>
      <w:tblStyleColBandSize w:val="1"/>
      <w:tblCellMar>
        <w:top w:w="15" w:type="dxa"/>
        <w:left w:w="15" w:type="dxa"/>
        <w:bottom w:w="15" w:type="dxa"/>
        <w:right w:w="15" w:type="dxa"/>
      </w:tblCellMar>
    </w:tblPr>
  </w:style>
  <w:style w:type="table" w:customStyle="1" w:styleId="9">
    <w:name w:val="9"/>
    <w:basedOn w:val="TableNormal"/>
    <w:rsid w:val="0011680A"/>
    <w:tblPr>
      <w:tblStyleRowBandSize w:val="1"/>
      <w:tblStyleColBandSize w:val="1"/>
      <w:tblCellMar>
        <w:top w:w="15" w:type="dxa"/>
        <w:left w:w="15" w:type="dxa"/>
        <w:bottom w:w="15" w:type="dxa"/>
        <w:right w:w="15" w:type="dxa"/>
      </w:tblCellMar>
    </w:tblPr>
  </w:style>
  <w:style w:type="table" w:customStyle="1" w:styleId="8">
    <w:name w:val="8"/>
    <w:basedOn w:val="TableNormal"/>
    <w:rsid w:val="0011680A"/>
    <w:tblPr>
      <w:tblStyleRowBandSize w:val="1"/>
      <w:tblStyleColBandSize w:val="1"/>
      <w:tblCellMar>
        <w:top w:w="15" w:type="dxa"/>
        <w:left w:w="15" w:type="dxa"/>
        <w:bottom w:w="15" w:type="dxa"/>
        <w:right w:w="15" w:type="dxa"/>
      </w:tblCellMar>
    </w:tblPr>
  </w:style>
  <w:style w:type="table" w:customStyle="1" w:styleId="6">
    <w:name w:val="6"/>
    <w:basedOn w:val="TableNormal"/>
    <w:rsid w:val="0011680A"/>
    <w:tblPr>
      <w:tblStyleRowBandSize w:val="1"/>
      <w:tblStyleColBandSize w:val="1"/>
      <w:tblCellMar>
        <w:top w:w="15" w:type="dxa"/>
        <w:left w:w="15" w:type="dxa"/>
        <w:bottom w:w="15" w:type="dxa"/>
        <w:right w:w="15" w:type="dxa"/>
      </w:tblCellMar>
    </w:tblPr>
  </w:style>
  <w:style w:type="table" w:customStyle="1" w:styleId="5">
    <w:name w:val="5"/>
    <w:basedOn w:val="TableNormal"/>
    <w:rsid w:val="0011680A"/>
    <w:tblPr>
      <w:tblStyleRowBandSize w:val="1"/>
      <w:tblStyleColBandSize w:val="1"/>
      <w:tblCellMar>
        <w:top w:w="15" w:type="dxa"/>
        <w:left w:w="15" w:type="dxa"/>
        <w:bottom w:w="15" w:type="dxa"/>
        <w:right w:w="15" w:type="dxa"/>
      </w:tblCellMar>
    </w:tblPr>
  </w:style>
  <w:style w:type="table" w:customStyle="1" w:styleId="3">
    <w:name w:val="3"/>
    <w:basedOn w:val="TableNormal"/>
    <w:rsid w:val="0011680A"/>
    <w:tblPr>
      <w:tblStyleRowBandSize w:val="1"/>
      <w:tblStyleColBandSize w:val="1"/>
      <w:tblCellMar>
        <w:top w:w="15" w:type="dxa"/>
        <w:left w:w="15" w:type="dxa"/>
        <w:bottom w:w="15" w:type="dxa"/>
        <w:right w:w="15" w:type="dxa"/>
      </w:tblCellMar>
    </w:tblPr>
  </w:style>
  <w:style w:type="table" w:customStyle="1" w:styleId="2">
    <w:name w:val="2"/>
    <w:basedOn w:val="TableNormal"/>
    <w:rsid w:val="0011680A"/>
    <w:tblPr>
      <w:tblStyleRowBandSize w:val="1"/>
      <w:tblStyleColBandSize w:val="1"/>
      <w:tblCellMar>
        <w:top w:w="15" w:type="dxa"/>
        <w:left w:w="15" w:type="dxa"/>
        <w:bottom w:w="15" w:type="dxa"/>
        <w:right w:w="15" w:type="dxa"/>
      </w:tblCellMar>
    </w:tblPr>
  </w:style>
  <w:style w:type="table" w:customStyle="1" w:styleId="1">
    <w:name w:val="1"/>
    <w:basedOn w:val="TableNormal"/>
    <w:rsid w:val="0011680A"/>
    <w:tblPr>
      <w:tblStyleRowBandSize w:val="1"/>
      <w:tblStyleColBandSize w:val="1"/>
      <w:tblCellMar>
        <w:top w:w="15" w:type="dxa"/>
        <w:left w:w="15" w:type="dxa"/>
        <w:bottom w:w="15" w:type="dxa"/>
        <w:right w:w="15" w:type="dxa"/>
      </w:tblCellMar>
    </w:tblPr>
  </w:style>
  <w:style w:type="table" w:styleId="Tabladelista6concolores">
    <w:name w:val="List Table 6 Colorful"/>
    <w:basedOn w:val="Tablanormal"/>
    <w:uiPriority w:val="51"/>
    <w:rsid w:val="0011680A"/>
    <w:rPr>
      <w:rFonts w:cs="Calibri"/>
      <w:color w:val="000000" w:themeColor="text1"/>
      <w:sz w:val="22"/>
      <w:szCs w:val="22"/>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1">
    <w:name w:val="Table Normal1"/>
    <w:uiPriority w:val="2"/>
    <w:semiHidden/>
    <w:unhideWhenUsed/>
    <w:qFormat/>
    <w:rsid w:val="001168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680A"/>
    <w:pPr>
      <w:widowControl w:val="0"/>
      <w:autoSpaceDE w:val="0"/>
      <w:autoSpaceDN w:val="0"/>
    </w:pPr>
    <w:rPr>
      <w:rFonts w:ascii="Arial" w:eastAsia="Arial" w:hAnsi="Arial" w:cs="Arial"/>
      <w:sz w:val="22"/>
      <w:szCs w:val="22"/>
      <w:lang w:bidi="es-ES"/>
    </w:rPr>
  </w:style>
  <w:style w:type="table" w:customStyle="1" w:styleId="TableNormal2">
    <w:name w:val="Table Normal2"/>
    <w:uiPriority w:val="2"/>
    <w:semiHidden/>
    <w:unhideWhenUsed/>
    <w:qFormat/>
    <w:rsid w:val="001168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1680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styleId="Tablanormal1">
    <w:name w:val="Plain Table 1"/>
    <w:basedOn w:val="Tablanormal"/>
    <w:uiPriority w:val="41"/>
    <w:rsid w:val="0011680A"/>
    <w:rPr>
      <w:rFonts w:cs="Calibr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11680A"/>
    <w:rPr>
      <w:rFonts w:cs="Calibri"/>
      <w:sz w:val="22"/>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decuadrcula3">
    <w:name w:val="Grid Table 3"/>
    <w:basedOn w:val="Tablanormal"/>
    <w:uiPriority w:val="48"/>
    <w:rsid w:val="0011680A"/>
    <w:rPr>
      <w:rFonts w:cs="Calibr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concuadrculaclara">
    <w:name w:val="Grid Table Light"/>
    <w:basedOn w:val="Tablanormal"/>
    <w:uiPriority w:val="40"/>
    <w:rsid w:val="0011680A"/>
    <w:rPr>
      <w:rFonts w:cs="Calibr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1680A"/>
    <w:rPr>
      <w:rFonts w:cs="Calibri"/>
      <w:sz w:val="22"/>
      <w:szCs w:val="22"/>
    </w:rPr>
  </w:style>
  <w:style w:type="character" w:customStyle="1" w:styleId="Mencinsinresolver1">
    <w:name w:val="Mención sin resolver1"/>
    <w:basedOn w:val="Fuentedeprrafopredeter"/>
    <w:uiPriority w:val="99"/>
    <w:semiHidden/>
    <w:unhideWhenUsed/>
    <w:rsid w:val="0011680A"/>
    <w:rPr>
      <w:color w:val="605E5C"/>
      <w:shd w:val="clear" w:color="auto" w:fill="E1DFDD"/>
    </w:rPr>
  </w:style>
  <w:style w:type="character" w:customStyle="1" w:styleId="st">
    <w:name w:val="st"/>
    <w:basedOn w:val="Fuentedeprrafopredeter"/>
    <w:rsid w:val="0011680A"/>
  </w:style>
  <w:style w:type="table" w:customStyle="1" w:styleId="4">
    <w:name w:val="4"/>
    <w:basedOn w:val="TableNormal"/>
    <w:rsid w:val="0011680A"/>
    <w:tblPr>
      <w:tblStyleRowBandSize w:val="1"/>
      <w:tblStyleColBandSize w:val="1"/>
      <w:tblCellMar>
        <w:top w:w="15" w:type="dxa"/>
        <w:left w:w="15" w:type="dxa"/>
        <w:bottom w:w="15" w:type="dxa"/>
        <w:right w:w="15" w:type="dxa"/>
      </w:tblCellMar>
    </w:tblPr>
  </w:style>
  <w:style w:type="paragraph" w:customStyle="1" w:styleId="Textbody">
    <w:name w:val="Text body"/>
    <w:basedOn w:val="Standard"/>
    <w:rsid w:val="0011680A"/>
    <w:pPr>
      <w:suppressAutoHyphens/>
      <w:spacing w:after="0" w:line="240" w:lineRule="auto"/>
      <w:jc w:val="both"/>
    </w:pPr>
    <w:rPr>
      <w:rFonts w:ascii="Arial" w:eastAsia="Times New Roman" w:hAnsi="Arial" w:cs="Times New Roman"/>
      <w:sz w:val="22"/>
      <w:szCs w:val="20"/>
      <w:lang w:val="es-ES" w:bidi="hi-IN"/>
    </w:rPr>
  </w:style>
  <w:style w:type="paragraph" w:customStyle="1" w:styleId="western">
    <w:name w:val="western"/>
    <w:basedOn w:val="Standard"/>
    <w:rsid w:val="0011680A"/>
    <w:pPr>
      <w:suppressAutoHyphens/>
      <w:spacing w:before="280" w:after="0" w:line="240" w:lineRule="auto"/>
      <w:jc w:val="both"/>
    </w:pPr>
    <w:rPr>
      <w:rFonts w:ascii="Arial" w:eastAsia="Times New Roman" w:hAnsi="Arial" w:cs="Times New Roman"/>
      <w:sz w:val="22"/>
      <w:lang w:val="es-ES" w:bidi="hi-IN"/>
    </w:rPr>
  </w:style>
  <w:style w:type="character" w:customStyle="1" w:styleId="T3">
    <w:name w:val="T3"/>
    <w:rsid w:val="0011680A"/>
    <w:rPr>
      <w:rFonts w:cs="Arial2"/>
      <w:b/>
    </w:rPr>
  </w:style>
  <w:style w:type="character" w:customStyle="1" w:styleId="Ninguno">
    <w:name w:val="Ninguno"/>
    <w:rsid w:val="0011680A"/>
  </w:style>
  <w:style w:type="paragraph" w:customStyle="1" w:styleId="Cuerpo">
    <w:name w:val="Cuerpo"/>
    <w:rsid w:val="0011680A"/>
    <w:pPr>
      <w:pBdr>
        <w:top w:val="nil"/>
        <w:left w:val="nil"/>
        <w:bottom w:val="nil"/>
        <w:right w:val="nil"/>
        <w:between w:val="nil"/>
        <w:bar w:val="nil"/>
      </w:pBdr>
    </w:pPr>
    <w:rPr>
      <w:rFonts w:ascii="Times New Roman" w:eastAsia="Times New Roman" w:hAnsi="Times New Roman"/>
      <w:color w:val="000000"/>
      <w:sz w:val="24"/>
      <w:szCs w:val="24"/>
      <w:u w:color="000000"/>
      <w:bdr w:val="nil"/>
    </w:rPr>
  </w:style>
  <w:style w:type="paragraph" w:customStyle="1" w:styleId="Ttulo11">
    <w:name w:val="Título 11"/>
    <w:basedOn w:val="Normal"/>
    <w:next w:val="Normal"/>
    <w:uiPriority w:val="99"/>
    <w:rsid w:val="0011680A"/>
    <w:pPr>
      <w:keepNext/>
      <w:suppressAutoHyphens/>
      <w:autoSpaceDN w:val="0"/>
      <w:spacing w:line="100" w:lineRule="atLeast"/>
      <w:jc w:val="both"/>
      <w:textAlignment w:val="baseline"/>
      <w:outlineLvl w:val="0"/>
    </w:pPr>
    <w:rPr>
      <w:rFonts w:ascii="Arial" w:hAnsi="Arial"/>
      <w:b/>
      <w:kern w:val="3"/>
      <w:sz w:val="24"/>
      <w:lang w:eastAsia="ar-SA"/>
    </w:rPr>
  </w:style>
  <w:style w:type="paragraph" w:customStyle="1" w:styleId="Ttulo41">
    <w:name w:val="Título 41"/>
    <w:basedOn w:val="Normal"/>
    <w:next w:val="Normal"/>
    <w:rsid w:val="0011680A"/>
    <w:pPr>
      <w:keepNext/>
      <w:suppressAutoHyphens/>
      <w:autoSpaceDN w:val="0"/>
      <w:spacing w:line="100" w:lineRule="atLeast"/>
      <w:jc w:val="center"/>
      <w:textAlignment w:val="baseline"/>
      <w:outlineLvl w:val="3"/>
    </w:pPr>
    <w:rPr>
      <w:rFonts w:ascii="Arial Narrow" w:hAnsi="Arial Narrow"/>
      <w:b/>
      <w:kern w:val="3"/>
      <w:sz w:val="24"/>
      <w:lang w:eastAsia="ar-SA"/>
    </w:rPr>
  </w:style>
  <w:style w:type="character" w:customStyle="1" w:styleId="Fuentedeprrafopredeter1">
    <w:name w:val="Fuente de párrafo predeter.1"/>
    <w:rsid w:val="0011680A"/>
  </w:style>
  <w:style w:type="paragraph" w:customStyle="1" w:styleId="Predeterminado">
    <w:name w:val="Predeterminado"/>
    <w:rsid w:val="0011680A"/>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numbering" w:customStyle="1" w:styleId="Estiloimportado15">
    <w:name w:val="Estilo importado 15"/>
    <w:rsid w:val="0011680A"/>
    <w:pPr>
      <w:numPr>
        <w:numId w:val="7"/>
      </w:numPr>
    </w:pPr>
  </w:style>
  <w:style w:type="paragraph" w:customStyle="1" w:styleId="CABEZA">
    <w:name w:val="CABEZA"/>
    <w:basedOn w:val="Ttulo1"/>
    <w:rsid w:val="0011680A"/>
    <w:pPr>
      <w:spacing w:line="216" w:lineRule="atLeast"/>
      <w:ind w:left="360"/>
    </w:pPr>
    <w:rPr>
      <w:rFonts w:ascii="Montserrat" w:eastAsia="Calibri" w:hAnsi="Montserrat"/>
      <w:sz w:val="28"/>
      <w:lang w:val="en-US"/>
    </w:rPr>
  </w:style>
  <w:style w:type="paragraph" w:customStyle="1" w:styleId="Arial">
    <w:name w:val="Arial"/>
    <w:basedOn w:val="Normal"/>
    <w:link w:val="ArialCar"/>
    <w:rsid w:val="0011680A"/>
    <w:pPr>
      <w:snapToGrid w:val="0"/>
      <w:jc w:val="center"/>
    </w:pPr>
    <w:rPr>
      <w:rFonts w:ascii="Arial" w:hAnsi="Arial"/>
      <w:lang w:val="es-ES_tradnl"/>
    </w:rPr>
  </w:style>
  <w:style w:type="character" w:customStyle="1" w:styleId="ArialCar">
    <w:name w:val="Arial Car"/>
    <w:basedOn w:val="Fuentedeprrafopredeter"/>
    <w:link w:val="Arial"/>
    <w:rsid w:val="0011680A"/>
    <w:rPr>
      <w:rFonts w:ascii="Arial" w:eastAsia="Times New Roman" w:hAnsi="Arial"/>
      <w:lang w:val="es-ES_tradnl" w:eastAsia="es-ES"/>
    </w:rPr>
  </w:style>
  <w:style w:type="paragraph" w:styleId="TtuloTDC">
    <w:name w:val="TOC Heading"/>
    <w:basedOn w:val="Ttulo1"/>
    <w:next w:val="Normal"/>
    <w:uiPriority w:val="39"/>
    <w:unhideWhenUsed/>
    <w:qFormat/>
    <w:rsid w:val="0011680A"/>
    <w:pPr>
      <w:keepLines/>
      <w:spacing w:before="240" w:line="259" w:lineRule="auto"/>
      <w:ind w:left="360"/>
      <w:outlineLvl w:val="9"/>
    </w:pPr>
    <w:rPr>
      <w:rFonts w:asciiTheme="majorHAnsi" w:eastAsiaTheme="majorEastAsia" w:hAnsiTheme="majorHAnsi" w:cstheme="majorBidi"/>
      <w:b w:val="0"/>
      <w:color w:val="365F91" w:themeColor="accent1" w:themeShade="BF"/>
      <w:sz w:val="32"/>
      <w:szCs w:val="32"/>
      <w:lang w:eastAsia="es-MX"/>
    </w:rPr>
  </w:style>
  <w:style w:type="paragraph" w:styleId="TDC2">
    <w:name w:val="toc 2"/>
    <w:basedOn w:val="Normal"/>
    <w:next w:val="Normal"/>
    <w:autoRedefine/>
    <w:uiPriority w:val="99"/>
    <w:unhideWhenUsed/>
    <w:rsid w:val="0011680A"/>
    <w:pPr>
      <w:spacing w:after="100" w:line="276" w:lineRule="auto"/>
      <w:ind w:left="220"/>
    </w:pPr>
    <w:rPr>
      <w:rFonts w:ascii="Calibri" w:eastAsia="Calibri" w:hAnsi="Calibri" w:cs="Calibri"/>
      <w:sz w:val="22"/>
      <w:szCs w:val="22"/>
      <w:lang w:val="es-MX" w:eastAsia="es-MX"/>
    </w:rPr>
  </w:style>
  <w:style w:type="paragraph" w:styleId="TDC3">
    <w:name w:val="toc 3"/>
    <w:basedOn w:val="Normal"/>
    <w:next w:val="Normal"/>
    <w:autoRedefine/>
    <w:uiPriority w:val="99"/>
    <w:unhideWhenUsed/>
    <w:rsid w:val="0011680A"/>
    <w:pPr>
      <w:spacing w:after="100" w:line="276" w:lineRule="auto"/>
      <w:ind w:left="440"/>
    </w:pPr>
    <w:rPr>
      <w:rFonts w:ascii="Calibri" w:eastAsia="Calibri" w:hAnsi="Calibri" w:cs="Calibri"/>
      <w:sz w:val="22"/>
      <w:szCs w:val="22"/>
      <w:lang w:val="es-MX" w:eastAsia="es-MX"/>
    </w:rPr>
  </w:style>
  <w:style w:type="table" w:customStyle="1" w:styleId="7">
    <w:name w:val="7"/>
    <w:basedOn w:val="Tablanormal"/>
    <w:rsid w:val="0011680A"/>
    <w:rPr>
      <w:rFonts w:cs="Calibri"/>
      <w:sz w:val="22"/>
      <w:szCs w:val="22"/>
    </w:rPr>
    <w:tblPr>
      <w:tblStyleRowBandSize w:val="1"/>
      <w:tblStyleColBandSize w:val="1"/>
    </w:tblPr>
  </w:style>
  <w:style w:type="paragraph" w:customStyle="1" w:styleId="Sangra2detindependiente1">
    <w:name w:val="Sangría 2 de t. independiente1"/>
    <w:basedOn w:val="Normal"/>
    <w:rsid w:val="0011680A"/>
    <w:pPr>
      <w:suppressAutoHyphens/>
      <w:spacing w:after="120" w:line="480" w:lineRule="auto"/>
      <w:ind w:left="283"/>
    </w:pPr>
    <w:rPr>
      <w:sz w:val="24"/>
      <w:szCs w:val="24"/>
      <w:lang w:eastAsia="ar-SA"/>
    </w:rPr>
  </w:style>
  <w:style w:type="paragraph" w:customStyle="1" w:styleId="xl73">
    <w:name w:val="xl73"/>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s-MX" w:eastAsia="es-MX"/>
    </w:rPr>
  </w:style>
  <w:style w:type="character" w:customStyle="1" w:styleId="Mencinsinresolver2">
    <w:name w:val="Mención sin resolver2"/>
    <w:basedOn w:val="Fuentedeprrafopredeter"/>
    <w:uiPriority w:val="99"/>
    <w:semiHidden/>
    <w:unhideWhenUsed/>
    <w:rsid w:val="0011680A"/>
    <w:rPr>
      <w:color w:val="605E5C"/>
      <w:shd w:val="clear" w:color="auto" w:fill="E1DFDD"/>
    </w:rPr>
  </w:style>
  <w:style w:type="character" w:customStyle="1" w:styleId="WW8Num25z0">
    <w:name w:val="WW8Num25z0"/>
    <w:uiPriority w:val="99"/>
    <w:rsid w:val="0011680A"/>
    <w:rPr>
      <w:rFonts w:ascii="Wingdings" w:hAnsi="Wingdings"/>
    </w:rPr>
  </w:style>
  <w:style w:type="character" w:customStyle="1" w:styleId="WW8Num11z0">
    <w:name w:val="WW8Num11z0"/>
    <w:uiPriority w:val="99"/>
    <w:rsid w:val="0011680A"/>
    <w:rPr>
      <w:b/>
    </w:rPr>
  </w:style>
  <w:style w:type="character" w:styleId="Hipervnculovisitado">
    <w:name w:val="FollowedHyperlink"/>
    <w:basedOn w:val="Fuentedeprrafopredeter"/>
    <w:unhideWhenUsed/>
    <w:rsid w:val="0011680A"/>
    <w:rPr>
      <w:color w:val="800080" w:themeColor="followedHyperlink"/>
      <w:u w:val="single"/>
    </w:rPr>
  </w:style>
  <w:style w:type="character" w:customStyle="1" w:styleId="TtuloCar1">
    <w:name w:val="Título Car1"/>
    <w:basedOn w:val="Fuentedeprrafopredeter"/>
    <w:uiPriority w:val="10"/>
    <w:rsid w:val="0011680A"/>
    <w:rPr>
      <w:rFonts w:ascii="Arial" w:hAnsi="Arial"/>
      <w:b/>
      <w:kern w:val="28"/>
      <w:sz w:val="32"/>
      <w:lang w:eastAsia="en-US"/>
    </w:rPr>
  </w:style>
  <w:style w:type="table" w:styleId="Tablaconcuadrcula5oscura-nfasis1">
    <w:name w:val="Grid Table 5 Dark Accent 1"/>
    <w:basedOn w:val="Tablanormal"/>
    <w:uiPriority w:val="50"/>
    <w:rsid w:val="0011680A"/>
    <w:rPr>
      <w:rFonts w:cs="Calibr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msonormal0">
    <w:name w:val="msonormal"/>
    <w:basedOn w:val="Normal"/>
    <w:rsid w:val="0011680A"/>
    <w:pPr>
      <w:spacing w:before="100" w:beforeAutospacing="1" w:after="100" w:afterAutospacing="1"/>
    </w:pPr>
    <w:rPr>
      <w:sz w:val="24"/>
      <w:szCs w:val="24"/>
      <w:lang w:val="es-MX" w:eastAsia="es-MX"/>
    </w:rPr>
  </w:style>
  <w:style w:type="paragraph" w:customStyle="1" w:styleId="font5">
    <w:name w:val="font5"/>
    <w:basedOn w:val="Normal"/>
    <w:rsid w:val="0011680A"/>
    <w:pPr>
      <w:spacing w:before="100" w:beforeAutospacing="1" w:after="100" w:afterAutospacing="1"/>
    </w:pPr>
    <w:rPr>
      <w:rFonts w:ascii="Arial" w:hAnsi="Arial" w:cs="Arial"/>
      <w:color w:val="000000"/>
      <w:sz w:val="24"/>
      <w:szCs w:val="24"/>
      <w:lang w:val="es-MX" w:eastAsia="es-MX"/>
    </w:rPr>
  </w:style>
  <w:style w:type="paragraph" w:customStyle="1" w:styleId="font6">
    <w:name w:val="font6"/>
    <w:basedOn w:val="Normal"/>
    <w:rsid w:val="0011680A"/>
    <w:pPr>
      <w:spacing w:before="100" w:beforeAutospacing="1" w:after="100" w:afterAutospacing="1"/>
    </w:pPr>
    <w:rPr>
      <w:rFonts w:ascii="Arial" w:hAnsi="Arial" w:cs="Arial"/>
      <w:i/>
      <w:iCs/>
      <w:color w:val="000000"/>
      <w:sz w:val="24"/>
      <w:szCs w:val="24"/>
      <w:lang w:val="es-MX" w:eastAsia="es-MX"/>
    </w:rPr>
  </w:style>
  <w:style w:type="paragraph" w:customStyle="1" w:styleId="xl67">
    <w:name w:val="xl67"/>
    <w:basedOn w:val="Normal"/>
    <w:rsid w:val="0011680A"/>
    <w:pPr>
      <w:spacing w:before="100" w:beforeAutospacing="1" w:after="100" w:afterAutospacing="1"/>
    </w:pPr>
    <w:rPr>
      <w:rFonts w:ascii="Arial" w:hAnsi="Arial" w:cs="Arial"/>
      <w:b/>
      <w:bCs/>
      <w:sz w:val="22"/>
      <w:szCs w:val="22"/>
      <w:lang w:val="es-MX" w:eastAsia="es-MX"/>
    </w:rPr>
  </w:style>
  <w:style w:type="paragraph" w:customStyle="1" w:styleId="xl68">
    <w:name w:val="xl68"/>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lang w:val="es-MX" w:eastAsia="es-MX"/>
    </w:rPr>
  </w:style>
  <w:style w:type="paragraph" w:customStyle="1" w:styleId="xl69">
    <w:name w:val="xl69"/>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MX" w:eastAsia="es-MX"/>
    </w:rPr>
  </w:style>
  <w:style w:type="paragraph" w:customStyle="1" w:styleId="xl70">
    <w:name w:val="xl70"/>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es-MX" w:eastAsia="es-MX"/>
    </w:rPr>
  </w:style>
  <w:style w:type="paragraph" w:customStyle="1" w:styleId="xl71">
    <w:name w:val="xl71"/>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es-MX" w:eastAsia="es-MX"/>
    </w:rPr>
  </w:style>
  <w:style w:type="paragraph" w:customStyle="1" w:styleId="xl72">
    <w:name w:val="xl72"/>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es-MX" w:eastAsia="es-MX"/>
    </w:rPr>
  </w:style>
  <w:style w:type="paragraph" w:customStyle="1" w:styleId="xl74">
    <w:name w:val="xl74"/>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MX" w:eastAsia="es-MX"/>
    </w:rPr>
  </w:style>
  <w:style w:type="paragraph" w:customStyle="1" w:styleId="xl75">
    <w:name w:val="xl75"/>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MX" w:eastAsia="es-MX"/>
    </w:rPr>
  </w:style>
  <w:style w:type="paragraph" w:customStyle="1" w:styleId="xl76">
    <w:name w:val="xl76"/>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MX" w:eastAsia="es-MX"/>
    </w:rPr>
  </w:style>
  <w:style w:type="paragraph" w:customStyle="1" w:styleId="xl77">
    <w:name w:val="xl77"/>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MX" w:eastAsia="es-MX"/>
    </w:rPr>
  </w:style>
  <w:style w:type="paragraph" w:customStyle="1" w:styleId="xl78">
    <w:name w:val="xl78"/>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val="es-MX" w:eastAsia="es-MX"/>
    </w:rPr>
  </w:style>
  <w:style w:type="paragraph" w:customStyle="1" w:styleId="xl79">
    <w:name w:val="xl79"/>
    <w:basedOn w:val="Normal"/>
    <w:rsid w:val="0011680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val="es-MX" w:eastAsia="es-MX"/>
    </w:rPr>
  </w:style>
  <w:style w:type="paragraph" w:customStyle="1" w:styleId="xl80">
    <w:name w:val="xl80"/>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MX" w:eastAsia="es-MX"/>
    </w:rPr>
  </w:style>
  <w:style w:type="paragraph" w:customStyle="1" w:styleId="xl81">
    <w:name w:val="xl81"/>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lang w:val="es-MX" w:eastAsia="es-MX"/>
    </w:rPr>
  </w:style>
  <w:style w:type="paragraph" w:customStyle="1" w:styleId="xl82">
    <w:name w:val="xl82"/>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MX" w:eastAsia="es-MX"/>
    </w:rPr>
  </w:style>
  <w:style w:type="paragraph" w:customStyle="1" w:styleId="xl83">
    <w:name w:val="xl83"/>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val="es-MX" w:eastAsia="es-MX"/>
    </w:rPr>
  </w:style>
  <w:style w:type="paragraph" w:customStyle="1" w:styleId="xl84">
    <w:name w:val="xl84"/>
    <w:basedOn w:val="Normal"/>
    <w:rsid w:val="0011680A"/>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sz w:val="24"/>
      <w:szCs w:val="24"/>
      <w:lang w:val="es-MX" w:eastAsia="es-MX"/>
    </w:rPr>
  </w:style>
  <w:style w:type="paragraph" w:customStyle="1" w:styleId="xl85">
    <w:name w:val="xl85"/>
    <w:basedOn w:val="Normal"/>
    <w:rsid w:val="0011680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val="es-MX" w:eastAsia="es-MX"/>
    </w:rPr>
  </w:style>
  <w:style w:type="paragraph" w:customStyle="1" w:styleId="xl86">
    <w:name w:val="xl86"/>
    <w:basedOn w:val="Normal"/>
    <w:rsid w:val="001168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val="es-MX" w:eastAsia="es-MX"/>
    </w:rPr>
  </w:style>
  <w:style w:type="paragraph" w:customStyle="1" w:styleId="xl87">
    <w:name w:val="xl87"/>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val="es-MX" w:eastAsia="es-MX"/>
    </w:rPr>
  </w:style>
  <w:style w:type="paragraph" w:customStyle="1" w:styleId="xl88">
    <w:name w:val="xl88"/>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MX" w:eastAsia="es-MX"/>
    </w:rPr>
  </w:style>
  <w:style w:type="paragraph" w:customStyle="1" w:styleId="xl89">
    <w:name w:val="xl89"/>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MX" w:eastAsia="es-MX"/>
    </w:rPr>
  </w:style>
  <w:style w:type="paragraph" w:customStyle="1" w:styleId="xl90">
    <w:name w:val="xl90"/>
    <w:basedOn w:val="Normal"/>
    <w:rsid w:val="0011680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lang w:val="es-MX" w:eastAsia="es-MX"/>
    </w:rPr>
  </w:style>
  <w:style w:type="paragraph" w:customStyle="1" w:styleId="xl91">
    <w:name w:val="xl91"/>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val="es-MX" w:eastAsia="es-MX"/>
    </w:rPr>
  </w:style>
  <w:style w:type="paragraph" w:customStyle="1" w:styleId="xl92">
    <w:name w:val="xl92"/>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val="es-MX" w:eastAsia="es-MX"/>
    </w:rPr>
  </w:style>
  <w:style w:type="paragraph" w:customStyle="1" w:styleId="xl93">
    <w:name w:val="xl93"/>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val="es-MX" w:eastAsia="es-MX"/>
    </w:rPr>
  </w:style>
  <w:style w:type="paragraph" w:customStyle="1" w:styleId="xl94">
    <w:name w:val="xl94"/>
    <w:basedOn w:val="Normal"/>
    <w:rsid w:val="0011680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val="es-MX" w:eastAsia="es-MX"/>
    </w:rPr>
  </w:style>
  <w:style w:type="paragraph" w:customStyle="1" w:styleId="xl95">
    <w:name w:val="xl95"/>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val="es-MX" w:eastAsia="es-MX"/>
    </w:rPr>
  </w:style>
  <w:style w:type="paragraph" w:customStyle="1" w:styleId="xl96">
    <w:name w:val="xl96"/>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val="es-MX" w:eastAsia="es-MX"/>
    </w:rPr>
  </w:style>
  <w:style w:type="paragraph" w:customStyle="1" w:styleId="xl97">
    <w:name w:val="xl97"/>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es-MX" w:eastAsia="es-MX"/>
    </w:rPr>
  </w:style>
  <w:style w:type="paragraph" w:customStyle="1" w:styleId="xl98">
    <w:name w:val="xl98"/>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es-MX" w:eastAsia="es-MX"/>
    </w:rPr>
  </w:style>
  <w:style w:type="paragraph" w:customStyle="1" w:styleId="xl99">
    <w:name w:val="xl99"/>
    <w:basedOn w:val="Normal"/>
    <w:rsid w:val="001168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es-MX" w:eastAsia="es-MX"/>
    </w:rPr>
  </w:style>
  <w:style w:type="paragraph" w:customStyle="1" w:styleId="xl100">
    <w:name w:val="xl100"/>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sz w:val="24"/>
      <w:szCs w:val="24"/>
      <w:lang w:val="es-MX" w:eastAsia="es-MX"/>
    </w:rPr>
  </w:style>
  <w:style w:type="paragraph" w:customStyle="1" w:styleId="xl101">
    <w:name w:val="xl101"/>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rFonts w:ascii="Arial" w:hAnsi="Arial" w:cs="Arial"/>
      <w:b/>
      <w:bCs/>
      <w:sz w:val="22"/>
      <w:szCs w:val="22"/>
      <w:lang w:val="es-MX" w:eastAsia="es-MX"/>
    </w:rPr>
  </w:style>
  <w:style w:type="paragraph" w:customStyle="1" w:styleId="xl102">
    <w:name w:val="xl102"/>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top"/>
    </w:pPr>
    <w:rPr>
      <w:rFonts w:ascii="Arial" w:hAnsi="Arial" w:cs="Arial"/>
      <w:sz w:val="24"/>
      <w:szCs w:val="24"/>
      <w:lang w:val="es-MX" w:eastAsia="es-MX"/>
    </w:rPr>
  </w:style>
  <w:style w:type="paragraph" w:customStyle="1" w:styleId="xl103">
    <w:name w:val="xl103"/>
    <w:basedOn w:val="Normal"/>
    <w:rsid w:val="0011680A"/>
    <w:pPr>
      <w:pBdr>
        <w:top w:val="single" w:sz="4" w:space="0" w:color="auto"/>
        <w:left w:val="single" w:sz="4" w:space="0" w:color="auto"/>
        <w:bottom w:val="single" w:sz="4" w:space="0" w:color="auto"/>
      </w:pBdr>
      <w:shd w:val="clear" w:color="000000" w:fill="00FF00"/>
      <w:spacing w:before="100" w:beforeAutospacing="1" w:after="100" w:afterAutospacing="1"/>
      <w:textAlignment w:val="top"/>
    </w:pPr>
    <w:rPr>
      <w:rFonts w:ascii="Arial" w:hAnsi="Arial" w:cs="Arial"/>
      <w:sz w:val="24"/>
      <w:szCs w:val="24"/>
      <w:lang w:val="es-MX" w:eastAsia="es-MX"/>
    </w:rPr>
  </w:style>
  <w:style w:type="paragraph" w:customStyle="1" w:styleId="xl104">
    <w:name w:val="xl104"/>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sz w:val="24"/>
      <w:szCs w:val="24"/>
      <w:lang w:val="es-MX" w:eastAsia="es-MX"/>
    </w:rPr>
  </w:style>
  <w:style w:type="paragraph" w:customStyle="1" w:styleId="xl105">
    <w:name w:val="xl105"/>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textAlignment w:val="top"/>
    </w:pPr>
    <w:rPr>
      <w:sz w:val="24"/>
      <w:szCs w:val="24"/>
      <w:lang w:val="es-MX" w:eastAsia="es-MX"/>
    </w:rPr>
  </w:style>
  <w:style w:type="paragraph" w:customStyle="1" w:styleId="xl106">
    <w:name w:val="xl106"/>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sz w:val="24"/>
      <w:szCs w:val="24"/>
      <w:lang w:val="es-MX" w:eastAsia="es-MX"/>
    </w:rPr>
  </w:style>
  <w:style w:type="paragraph" w:customStyle="1" w:styleId="xl107">
    <w:name w:val="xl107"/>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hAnsi="Arial" w:cs="Arial"/>
      <w:b/>
      <w:bCs/>
      <w:sz w:val="22"/>
      <w:szCs w:val="22"/>
      <w:lang w:val="es-MX" w:eastAsia="es-MX"/>
    </w:rPr>
  </w:style>
  <w:style w:type="paragraph" w:customStyle="1" w:styleId="xl108">
    <w:name w:val="xl108"/>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Arial" w:hAnsi="Arial" w:cs="Arial"/>
      <w:sz w:val="24"/>
      <w:szCs w:val="24"/>
      <w:lang w:val="es-MX" w:eastAsia="es-MX"/>
    </w:rPr>
  </w:style>
  <w:style w:type="paragraph" w:customStyle="1" w:styleId="xl109">
    <w:name w:val="xl109"/>
    <w:basedOn w:val="Normal"/>
    <w:rsid w:val="0011680A"/>
    <w:pPr>
      <w:pBdr>
        <w:top w:val="single" w:sz="4" w:space="0" w:color="auto"/>
        <w:left w:val="single" w:sz="4" w:space="0" w:color="auto"/>
        <w:bottom w:val="single" w:sz="4" w:space="0" w:color="auto"/>
      </w:pBdr>
      <w:shd w:val="clear" w:color="000000" w:fill="FFC000"/>
      <w:spacing w:before="100" w:beforeAutospacing="1" w:after="100" w:afterAutospacing="1"/>
      <w:textAlignment w:val="top"/>
    </w:pPr>
    <w:rPr>
      <w:rFonts w:ascii="Arial" w:hAnsi="Arial" w:cs="Arial"/>
      <w:sz w:val="24"/>
      <w:szCs w:val="24"/>
      <w:lang w:val="es-MX" w:eastAsia="es-MX"/>
    </w:rPr>
  </w:style>
  <w:style w:type="paragraph" w:customStyle="1" w:styleId="xl110">
    <w:name w:val="xl110"/>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lang w:val="es-MX" w:eastAsia="es-MX"/>
    </w:rPr>
  </w:style>
  <w:style w:type="paragraph" w:customStyle="1" w:styleId="xl111">
    <w:name w:val="xl111"/>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lang w:val="es-MX" w:eastAsia="es-MX"/>
    </w:rPr>
  </w:style>
  <w:style w:type="paragraph" w:customStyle="1" w:styleId="xl112">
    <w:name w:val="xl112"/>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sz w:val="24"/>
      <w:szCs w:val="24"/>
      <w:lang w:val="es-MX" w:eastAsia="es-MX"/>
    </w:rPr>
  </w:style>
  <w:style w:type="paragraph" w:customStyle="1" w:styleId="xl113">
    <w:name w:val="xl113"/>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sz w:val="24"/>
      <w:szCs w:val="24"/>
      <w:lang w:val="es-MX" w:eastAsia="es-MX"/>
    </w:rPr>
  </w:style>
  <w:style w:type="paragraph" w:customStyle="1" w:styleId="xl114">
    <w:name w:val="xl114"/>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sz w:val="24"/>
      <w:szCs w:val="24"/>
      <w:lang w:val="es-MX" w:eastAsia="es-MX"/>
    </w:rPr>
  </w:style>
  <w:style w:type="paragraph" w:customStyle="1" w:styleId="xl115">
    <w:name w:val="xl115"/>
    <w:basedOn w:val="Normal"/>
    <w:rsid w:val="001168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lang w:val="es-MX" w:eastAsia="es-MX"/>
    </w:rPr>
  </w:style>
  <w:style w:type="paragraph" w:customStyle="1" w:styleId="xl116">
    <w:name w:val="xl116"/>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top"/>
    </w:pPr>
    <w:rPr>
      <w:rFonts w:ascii="Arial" w:hAnsi="Arial" w:cs="Arial"/>
      <w:sz w:val="24"/>
      <w:szCs w:val="24"/>
      <w:lang w:val="es-MX" w:eastAsia="es-MX"/>
    </w:rPr>
  </w:style>
  <w:style w:type="paragraph" w:customStyle="1" w:styleId="xl117">
    <w:name w:val="xl117"/>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top"/>
    </w:pPr>
    <w:rPr>
      <w:rFonts w:ascii="Arial" w:hAnsi="Arial" w:cs="Arial"/>
      <w:sz w:val="24"/>
      <w:szCs w:val="24"/>
      <w:lang w:val="es-MX" w:eastAsia="es-MX"/>
    </w:rPr>
  </w:style>
  <w:style w:type="paragraph" w:customStyle="1" w:styleId="xl118">
    <w:name w:val="xl118"/>
    <w:basedOn w:val="Normal"/>
    <w:rsid w:val="0011680A"/>
    <w:pPr>
      <w:pBdr>
        <w:top w:val="single" w:sz="4" w:space="0" w:color="auto"/>
        <w:left w:val="single" w:sz="4" w:space="0" w:color="auto"/>
        <w:bottom w:val="single" w:sz="4" w:space="0" w:color="auto"/>
      </w:pBdr>
      <w:shd w:val="clear" w:color="000000" w:fill="A5A5A5"/>
      <w:spacing w:before="100" w:beforeAutospacing="1" w:after="100" w:afterAutospacing="1"/>
      <w:textAlignment w:val="top"/>
    </w:pPr>
    <w:rPr>
      <w:rFonts w:ascii="Arial" w:hAnsi="Arial" w:cs="Arial"/>
      <w:sz w:val="24"/>
      <w:szCs w:val="24"/>
      <w:lang w:val="es-MX" w:eastAsia="es-MX"/>
    </w:rPr>
  </w:style>
  <w:style w:type="paragraph" w:customStyle="1" w:styleId="xl119">
    <w:name w:val="xl119"/>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top"/>
    </w:pPr>
    <w:rPr>
      <w:rFonts w:ascii="Arial" w:hAnsi="Arial" w:cs="Arial"/>
      <w:lang w:val="es-MX" w:eastAsia="es-MX"/>
    </w:rPr>
  </w:style>
  <w:style w:type="paragraph" w:customStyle="1" w:styleId="xl120">
    <w:name w:val="xl120"/>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top"/>
    </w:pPr>
    <w:rPr>
      <w:lang w:val="es-MX" w:eastAsia="es-MX"/>
    </w:rPr>
  </w:style>
  <w:style w:type="paragraph" w:customStyle="1" w:styleId="xl121">
    <w:name w:val="xl121"/>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top"/>
    </w:pPr>
    <w:rPr>
      <w:sz w:val="24"/>
      <w:szCs w:val="24"/>
      <w:lang w:val="es-MX" w:eastAsia="es-MX"/>
    </w:rPr>
  </w:style>
  <w:style w:type="paragraph" w:customStyle="1" w:styleId="xl122">
    <w:name w:val="xl122"/>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top"/>
    </w:pPr>
    <w:rPr>
      <w:sz w:val="24"/>
      <w:szCs w:val="24"/>
      <w:lang w:val="es-MX" w:eastAsia="es-MX"/>
    </w:rPr>
  </w:style>
  <w:style w:type="paragraph" w:customStyle="1" w:styleId="xl123">
    <w:name w:val="xl123"/>
    <w:basedOn w:val="Normal"/>
    <w:rsid w:val="0011680A"/>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top"/>
    </w:pPr>
    <w:rPr>
      <w:sz w:val="24"/>
      <w:szCs w:val="24"/>
      <w:lang w:val="es-MX" w:eastAsia="es-MX"/>
    </w:rPr>
  </w:style>
  <w:style w:type="paragraph" w:customStyle="1" w:styleId="xl124">
    <w:name w:val="xl124"/>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lang w:val="es-MX" w:eastAsia="es-MX"/>
    </w:rPr>
  </w:style>
  <w:style w:type="paragraph" w:customStyle="1" w:styleId="xl125">
    <w:name w:val="xl125"/>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lang w:val="es-MX" w:eastAsia="es-MX"/>
    </w:rPr>
  </w:style>
  <w:style w:type="paragraph" w:customStyle="1" w:styleId="xl126">
    <w:name w:val="xl126"/>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sz w:val="24"/>
      <w:szCs w:val="24"/>
      <w:lang w:val="es-MX" w:eastAsia="es-MX"/>
    </w:rPr>
  </w:style>
  <w:style w:type="paragraph" w:customStyle="1" w:styleId="xl127">
    <w:name w:val="xl127"/>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w:hAnsi="Arial" w:cs="Arial"/>
      <w:sz w:val="24"/>
      <w:szCs w:val="24"/>
      <w:lang w:val="es-MX" w:eastAsia="es-MX"/>
    </w:rPr>
  </w:style>
  <w:style w:type="paragraph" w:customStyle="1" w:styleId="xl128">
    <w:name w:val="xl128"/>
    <w:basedOn w:val="Normal"/>
    <w:rsid w:val="0011680A"/>
    <w:pPr>
      <w:pBdr>
        <w:top w:val="single" w:sz="4" w:space="0" w:color="auto"/>
        <w:left w:val="single" w:sz="4" w:space="0" w:color="auto"/>
        <w:bottom w:val="single" w:sz="4" w:space="0" w:color="auto"/>
      </w:pBdr>
      <w:shd w:val="clear" w:color="000000" w:fill="BFBFBF"/>
      <w:spacing w:before="100" w:beforeAutospacing="1" w:after="100" w:afterAutospacing="1"/>
      <w:textAlignment w:val="top"/>
    </w:pPr>
    <w:rPr>
      <w:rFonts w:ascii="Arial" w:hAnsi="Arial" w:cs="Arial"/>
      <w:sz w:val="24"/>
      <w:szCs w:val="24"/>
      <w:lang w:val="es-MX" w:eastAsia="es-MX"/>
    </w:rPr>
  </w:style>
  <w:style w:type="paragraph" w:customStyle="1" w:styleId="xl129">
    <w:name w:val="xl129"/>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ascii="Arial" w:hAnsi="Arial" w:cs="Arial"/>
      <w:lang w:val="es-MX" w:eastAsia="es-MX"/>
    </w:rPr>
  </w:style>
  <w:style w:type="paragraph" w:customStyle="1" w:styleId="xl130">
    <w:name w:val="xl130"/>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lang w:val="es-MX" w:eastAsia="es-MX"/>
    </w:rPr>
  </w:style>
  <w:style w:type="paragraph" w:customStyle="1" w:styleId="xl131">
    <w:name w:val="xl131"/>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sz w:val="24"/>
      <w:szCs w:val="24"/>
      <w:lang w:val="es-MX" w:eastAsia="es-MX"/>
    </w:rPr>
  </w:style>
  <w:style w:type="paragraph" w:customStyle="1" w:styleId="xl132">
    <w:name w:val="xl132"/>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sz w:val="24"/>
      <w:szCs w:val="24"/>
      <w:lang w:val="es-MX" w:eastAsia="es-MX"/>
    </w:rPr>
  </w:style>
  <w:style w:type="paragraph" w:customStyle="1" w:styleId="xl133">
    <w:name w:val="xl133"/>
    <w:basedOn w:val="Normal"/>
    <w:rsid w:val="001168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sz w:val="24"/>
      <w:szCs w:val="24"/>
      <w:lang w:val="es-MX" w:eastAsia="es-MX"/>
    </w:rPr>
  </w:style>
  <w:style w:type="paragraph" w:customStyle="1" w:styleId="xl134">
    <w:name w:val="xl134"/>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rFonts w:ascii="Arial" w:hAnsi="Arial" w:cs="Arial"/>
      <w:sz w:val="24"/>
      <w:szCs w:val="24"/>
      <w:lang w:val="es-MX" w:eastAsia="es-MX"/>
    </w:rPr>
  </w:style>
  <w:style w:type="paragraph" w:customStyle="1" w:styleId="xl135">
    <w:name w:val="xl135"/>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rFonts w:ascii="Arial" w:hAnsi="Arial" w:cs="Arial"/>
      <w:sz w:val="24"/>
      <w:szCs w:val="24"/>
      <w:lang w:val="es-MX" w:eastAsia="es-MX"/>
    </w:rPr>
  </w:style>
  <w:style w:type="paragraph" w:customStyle="1" w:styleId="xl136">
    <w:name w:val="xl136"/>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val="es-MX" w:eastAsia="es-MX"/>
    </w:rPr>
  </w:style>
  <w:style w:type="paragraph" w:customStyle="1" w:styleId="xl137">
    <w:name w:val="xl137"/>
    <w:basedOn w:val="Normal"/>
    <w:rsid w:val="0011680A"/>
    <w:pPr>
      <w:pBdr>
        <w:top w:val="single" w:sz="4" w:space="0" w:color="auto"/>
        <w:left w:val="single" w:sz="4" w:space="0" w:color="auto"/>
        <w:bottom w:val="single" w:sz="4" w:space="0" w:color="auto"/>
      </w:pBdr>
      <w:shd w:val="clear" w:color="000000" w:fill="A6A6A6"/>
      <w:spacing w:before="100" w:beforeAutospacing="1" w:after="100" w:afterAutospacing="1"/>
      <w:jc w:val="right"/>
      <w:textAlignment w:val="top"/>
    </w:pPr>
    <w:rPr>
      <w:rFonts w:ascii="Arial" w:hAnsi="Arial" w:cs="Arial"/>
      <w:sz w:val="24"/>
      <w:szCs w:val="24"/>
      <w:lang w:val="es-MX" w:eastAsia="es-MX"/>
    </w:rPr>
  </w:style>
  <w:style w:type="paragraph" w:customStyle="1" w:styleId="xl138">
    <w:name w:val="xl138"/>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rFonts w:ascii="Arial" w:hAnsi="Arial" w:cs="Arial"/>
      <w:lang w:val="es-MX" w:eastAsia="es-MX"/>
    </w:rPr>
  </w:style>
  <w:style w:type="paragraph" w:customStyle="1" w:styleId="xl139">
    <w:name w:val="xl139"/>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lang w:val="es-MX" w:eastAsia="es-MX"/>
    </w:rPr>
  </w:style>
  <w:style w:type="paragraph" w:customStyle="1" w:styleId="xl140">
    <w:name w:val="xl140"/>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top"/>
    </w:pPr>
    <w:rPr>
      <w:sz w:val="24"/>
      <w:szCs w:val="24"/>
      <w:lang w:val="es-MX" w:eastAsia="es-MX"/>
    </w:rPr>
  </w:style>
  <w:style w:type="paragraph" w:customStyle="1" w:styleId="xl141">
    <w:name w:val="xl141"/>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sz w:val="24"/>
      <w:szCs w:val="24"/>
      <w:lang w:val="es-MX" w:eastAsia="es-MX"/>
    </w:rPr>
  </w:style>
  <w:style w:type="paragraph" w:customStyle="1" w:styleId="xl142">
    <w:name w:val="xl142"/>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sz w:val="24"/>
      <w:szCs w:val="24"/>
      <w:lang w:val="es-MX" w:eastAsia="es-MX"/>
    </w:rPr>
  </w:style>
  <w:style w:type="paragraph" w:customStyle="1" w:styleId="xl143">
    <w:name w:val="xl143"/>
    <w:basedOn w:val="Normal"/>
    <w:rsid w:val="0011680A"/>
    <w:pPr>
      <w:pBdr>
        <w:top w:val="single" w:sz="4" w:space="0" w:color="auto"/>
        <w:left w:val="single" w:sz="4" w:space="0" w:color="auto"/>
        <w:bottom w:val="single" w:sz="4" w:space="0" w:color="auto"/>
      </w:pBdr>
      <w:shd w:val="clear" w:color="000000" w:fill="A6A6A6"/>
      <w:spacing w:before="100" w:beforeAutospacing="1" w:after="100" w:afterAutospacing="1"/>
      <w:textAlignment w:val="top"/>
    </w:pPr>
    <w:rPr>
      <w:rFonts w:ascii="Arial" w:hAnsi="Arial" w:cs="Arial"/>
      <w:sz w:val="24"/>
      <w:szCs w:val="24"/>
      <w:lang w:val="es-MX" w:eastAsia="es-MX"/>
    </w:rPr>
  </w:style>
  <w:style w:type="paragraph" w:customStyle="1" w:styleId="xl144">
    <w:name w:val="xl144"/>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top"/>
    </w:pPr>
    <w:rPr>
      <w:rFonts w:ascii="Arial" w:hAnsi="Arial" w:cs="Arial"/>
      <w:sz w:val="24"/>
      <w:szCs w:val="24"/>
      <w:lang w:val="es-MX" w:eastAsia="es-MX"/>
    </w:rPr>
  </w:style>
  <w:style w:type="paragraph" w:customStyle="1" w:styleId="xl145">
    <w:name w:val="xl145"/>
    <w:basedOn w:val="Normal"/>
    <w:rsid w:val="0011680A"/>
    <w:pPr>
      <w:pBdr>
        <w:top w:val="single" w:sz="4" w:space="0" w:color="auto"/>
        <w:left w:val="single" w:sz="4" w:space="0" w:color="auto"/>
        <w:bottom w:val="single" w:sz="4" w:space="0" w:color="auto"/>
      </w:pBdr>
      <w:shd w:val="clear" w:color="000000" w:fill="FFC000"/>
      <w:spacing w:before="100" w:beforeAutospacing="1" w:after="100" w:afterAutospacing="1"/>
      <w:textAlignment w:val="top"/>
    </w:pPr>
    <w:rPr>
      <w:rFonts w:ascii="Arial" w:hAnsi="Arial" w:cs="Arial"/>
      <w:sz w:val="24"/>
      <w:szCs w:val="24"/>
      <w:lang w:val="es-MX" w:eastAsia="es-MX"/>
    </w:rPr>
  </w:style>
  <w:style w:type="paragraph" w:customStyle="1" w:styleId="xl146">
    <w:name w:val="xl146"/>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sz w:val="24"/>
      <w:szCs w:val="24"/>
      <w:lang w:val="es-MX" w:eastAsia="es-MX"/>
    </w:rPr>
  </w:style>
  <w:style w:type="paragraph" w:customStyle="1" w:styleId="xl147">
    <w:name w:val="xl147"/>
    <w:basedOn w:val="Normal"/>
    <w:rsid w:val="0011680A"/>
    <w:pPr>
      <w:pBdr>
        <w:top w:val="single" w:sz="4" w:space="0" w:color="auto"/>
        <w:left w:val="single" w:sz="4" w:space="0" w:color="auto"/>
        <w:bottom w:val="single" w:sz="4" w:space="0" w:color="auto"/>
      </w:pBdr>
      <w:shd w:val="clear" w:color="000000" w:fill="00FF00"/>
      <w:spacing w:before="100" w:beforeAutospacing="1" w:after="100" w:afterAutospacing="1"/>
      <w:textAlignment w:val="top"/>
    </w:pPr>
    <w:rPr>
      <w:rFonts w:ascii="Arial" w:hAnsi="Arial" w:cs="Arial"/>
      <w:sz w:val="24"/>
      <w:szCs w:val="24"/>
      <w:lang w:val="es-MX" w:eastAsia="es-MX"/>
    </w:rPr>
  </w:style>
  <w:style w:type="paragraph" w:customStyle="1" w:styleId="xl148">
    <w:name w:val="xl148"/>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lang w:val="es-MX" w:eastAsia="es-MX"/>
    </w:rPr>
  </w:style>
  <w:style w:type="paragraph" w:customStyle="1" w:styleId="xl149">
    <w:name w:val="xl149"/>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lang w:val="es-MX" w:eastAsia="es-MX"/>
    </w:rPr>
  </w:style>
  <w:style w:type="paragraph" w:customStyle="1" w:styleId="xl150">
    <w:name w:val="xl150"/>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sz w:val="24"/>
      <w:szCs w:val="24"/>
      <w:lang w:val="es-MX" w:eastAsia="es-MX"/>
    </w:rPr>
  </w:style>
  <w:style w:type="paragraph" w:customStyle="1" w:styleId="xl151">
    <w:name w:val="xl151"/>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lang w:val="es-MX" w:eastAsia="es-MX"/>
    </w:rPr>
  </w:style>
  <w:style w:type="paragraph" w:customStyle="1" w:styleId="xl152">
    <w:name w:val="xl152"/>
    <w:basedOn w:val="Normal"/>
    <w:rsid w:val="0011680A"/>
    <w:pPr>
      <w:pBdr>
        <w:top w:val="single" w:sz="4" w:space="0" w:color="auto"/>
        <w:left w:val="single" w:sz="4" w:space="0" w:color="auto"/>
        <w:bottom w:val="single" w:sz="4" w:space="0" w:color="auto"/>
      </w:pBdr>
      <w:shd w:val="clear" w:color="000000" w:fill="00FF00"/>
      <w:spacing w:before="100" w:beforeAutospacing="1" w:after="100" w:afterAutospacing="1"/>
      <w:textAlignment w:val="top"/>
    </w:pPr>
    <w:rPr>
      <w:rFonts w:ascii="Arial" w:hAnsi="Arial" w:cs="Arial"/>
      <w:lang w:val="es-MX" w:eastAsia="es-MX"/>
    </w:rPr>
  </w:style>
  <w:style w:type="paragraph" w:customStyle="1" w:styleId="xl153">
    <w:name w:val="xl153"/>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b/>
      <w:bCs/>
      <w:sz w:val="24"/>
      <w:szCs w:val="24"/>
      <w:lang w:val="es-MX" w:eastAsia="es-MX"/>
    </w:rPr>
  </w:style>
  <w:style w:type="paragraph" w:customStyle="1" w:styleId="xl154">
    <w:name w:val="xl154"/>
    <w:basedOn w:val="Normal"/>
    <w:rsid w:val="0011680A"/>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textAlignment w:val="top"/>
    </w:pPr>
    <w:rPr>
      <w:rFonts w:ascii="Arial" w:hAnsi="Arial" w:cs="Arial"/>
      <w:b/>
      <w:bCs/>
      <w:lang w:val="es-MX" w:eastAsia="es-MX"/>
    </w:rPr>
  </w:style>
  <w:style w:type="paragraph" w:customStyle="1" w:styleId="xl155">
    <w:name w:val="xl155"/>
    <w:basedOn w:val="Normal"/>
    <w:rsid w:val="0011680A"/>
    <w:pPr>
      <w:pBdr>
        <w:top w:val="single" w:sz="4" w:space="0" w:color="auto"/>
        <w:left w:val="single" w:sz="4" w:space="0" w:color="auto"/>
        <w:bottom w:val="single" w:sz="4" w:space="0" w:color="auto"/>
      </w:pBdr>
      <w:shd w:val="clear" w:color="000000" w:fill="00FF00"/>
      <w:spacing w:before="100" w:beforeAutospacing="1" w:after="100" w:afterAutospacing="1"/>
      <w:textAlignment w:val="top"/>
    </w:pPr>
    <w:rPr>
      <w:rFonts w:ascii="Arial" w:hAnsi="Arial" w:cs="Arial"/>
      <w:b/>
      <w:bCs/>
      <w:lang w:val="es-MX" w:eastAsia="es-MX"/>
    </w:rPr>
  </w:style>
  <w:style w:type="paragraph" w:customStyle="1" w:styleId="xl156">
    <w:name w:val="xl156"/>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val="es-MX" w:eastAsia="es-MX"/>
    </w:rPr>
  </w:style>
  <w:style w:type="paragraph" w:customStyle="1" w:styleId="xl157">
    <w:name w:val="xl157"/>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lang w:val="es-MX" w:eastAsia="es-MX"/>
    </w:rPr>
  </w:style>
  <w:style w:type="paragraph" w:customStyle="1" w:styleId="xl158">
    <w:name w:val="xl158"/>
    <w:basedOn w:val="Normal"/>
    <w:rsid w:val="0011680A"/>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lang w:val="es-MX" w:eastAsia="es-MX"/>
    </w:rPr>
  </w:style>
  <w:style w:type="paragraph" w:customStyle="1" w:styleId="xl159">
    <w:name w:val="xl159"/>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sz w:val="24"/>
      <w:szCs w:val="24"/>
      <w:lang w:val="es-MX" w:eastAsia="es-MX"/>
    </w:rPr>
  </w:style>
  <w:style w:type="paragraph" w:customStyle="1" w:styleId="xl160">
    <w:name w:val="xl160"/>
    <w:basedOn w:val="Normal"/>
    <w:rsid w:val="0011680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16"/>
      <w:szCs w:val="16"/>
      <w:lang w:val="es-MX" w:eastAsia="es-MX"/>
    </w:rPr>
  </w:style>
  <w:style w:type="paragraph" w:customStyle="1" w:styleId="xl161">
    <w:name w:val="xl161"/>
    <w:basedOn w:val="Normal"/>
    <w:rsid w:val="0011680A"/>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16"/>
      <w:szCs w:val="16"/>
      <w:lang w:val="es-MX" w:eastAsia="es-MX"/>
    </w:rPr>
  </w:style>
  <w:style w:type="paragraph" w:customStyle="1" w:styleId="xl162">
    <w:name w:val="xl162"/>
    <w:basedOn w:val="Normal"/>
    <w:rsid w:val="0011680A"/>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16"/>
      <w:szCs w:val="16"/>
      <w:lang w:val="es-MX" w:eastAsia="es-MX"/>
    </w:rPr>
  </w:style>
  <w:style w:type="paragraph" w:customStyle="1" w:styleId="xl163">
    <w:name w:val="xl163"/>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ascii="Arial" w:hAnsi="Arial" w:cs="Arial"/>
      <w:sz w:val="24"/>
      <w:szCs w:val="24"/>
      <w:lang w:val="es-MX" w:eastAsia="es-MX"/>
    </w:rPr>
  </w:style>
  <w:style w:type="paragraph" w:customStyle="1" w:styleId="xl164">
    <w:name w:val="xl164"/>
    <w:basedOn w:val="Normal"/>
    <w:rsid w:val="0011680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ascii="Arial" w:hAnsi="Arial" w:cs="Arial"/>
      <w:b/>
      <w:bCs/>
      <w:sz w:val="22"/>
      <w:szCs w:val="22"/>
      <w:lang w:val="es-MX" w:eastAsia="es-MX"/>
    </w:rPr>
  </w:style>
  <w:style w:type="paragraph" w:customStyle="1" w:styleId="xl165">
    <w:name w:val="xl165"/>
    <w:basedOn w:val="Normal"/>
    <w:rsid w:val="001168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lang w:val="es-MX" w:eastAsia="es-MX"/>
    </w:rPr>
  </w:style>
  <w:style w:type="paragraph" w:customStyle="1" w:styleId="xl166">
    <w:name w:val="xl166"/>
    <w:basedOn w:val="Normal"/>
    <w:rsid w:val="001168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sz w:val="24"/>
      <w:szCs w:val="24"/>
      <w:lang w:val="es-MX" w:eastAsia="es-MX"/>
    </w:rPr>
  </w:style>
  <w:style w:type="paragraph" w:styleId="NormalWeb">
    <w:name w:val="Normal (Web)"/>
    <w:basedOn w:val="Normal"/>
    <w:uiPriority w:val="99"/>
    <w:unhideWhenUsed/>
    <w:qFormat/>
    <w:rsid w:val="0011680A"/>
    <w:pPr>
      <w:spacing w:before="100" w:beforeAutospacing="1" w:after="100" w:afterAutospacing="1" w:line="276" w:lineRule="auto"/>
    </w:pPr>
    <w:rPr>
      <w:sz w:val="24"/>
      <w:szCs w:val="24"/>
      <w:lang w:val="en-US" w:eastAsia="en-US"/>
    </w:rPr>
  </w:style>
  <w:style w:type="table" w:customStyle="1" w:styleId="Style28">
    <w:name w:val="_Style 28"/>
    <w:basedOn w:val="TableNormal"/>
    <w:qFormat/>
    <w:rsid w:val="0011680A"/>
    <w:pPr>
      <w:spacing w:after="0" w:line="240" w:lineRule="auto"/>
    </w:pPr>
    <w:rPr>
      <w:rFonts w:ascii="Times New Roman" w:eastAsia="SimSun" w:hAnsi="Times New Roman" w:cs="Times New Roman"/>
      <w:sz w:val="20"/>
      <w:szCs w:val="20"/>
    </w:rPr>
    <w:tblPr/>
  </w:style>
  <w:style w:type="character" w:styleId="nfasis">
    <w:name w:val="Emphasis"/>
    <w:qFormat/>
    <w:rsid w:val="0011680A"/>
    <w:rPr>
      <w:i/>
      <w:iCs/>
    </w:rPr>
  </w:style>
  <w:style w:type="numbering" w:customStyle="1" w:styleId="INVITACINITP">
    <w:name w:val="INVITACIÓN ITP"/>
    <w:uiPriority w:val="99"/>
    <w:rsid w:val="0011680A"/>
    <w:pPr>
      <w:numPr>
        <w:numId w:val="8"/>
      </w:numPr>
    </w:pPr>
  </w:style>
  <w:style w:type="numbering" w:customStyle="1" w:styleId="Estilo1">
    <w:name w:val="Estilo1"/>
    <w:uiPriority w:val="99"/>
    <w:rsid w:val="0011680A"/>
    <w:pPr>
      <w:numPr>
        <w:numId w:val="10"/>
      </w:numPr>
    </w:pPr>
  </w:style>
  <w:style w:type="numbering" w:customStyle="1" w:styleId="Estilo2">
    <w:name w:val="Estilo2"/>
    <w:uiPriority w:val="99"/>
    <w:rsid w:val="0011680A"/>
    <w:pPr>
      <w:numPr>
        <w:numId w:val="11"/>
      </w:numPr>
    </w:pPr>
  </w:style>
  <w:style w:type="numbering" w:customStyle="1" w:styleId="Estilo30">
    <w:name w:val="Estilo3"/>
    <w:uiPriority w:val="99"/>
    <w:rsid w:val="0011680A"/>
    <w:pPr>
      <w:numPr>
        <w:numId w:val="12"/>
      </w:numPr>
    </w:pPr>
  </w:style>
  <w:style w:type="numbering" w:customStyle="1" w:styleId="estilo20">
    <w:name w:val="estilo 2"/>
    <w:uiPriority w:val="99"/>
    <w:rsid w:val="0011680A"/>
    <w:pPr>
      <w:numPr>
        <w:numId w:val="13"/>
      </w:numPr>
    </w:pPr>
  </w:style>
  <w:style w:type="paragraph" w:customStyle="1" w:styleId="segun">
    <w:name w:val="segun"/>
    <w:basedOn w:val="Normal"/>
    <w:rsid w:val="0011680A"/>
    <w:pPr>
      <w:numPr>
        <w:ilvl w:val="1"/>
        <w:numId w:val="9"/>
      </w:numPr>
      <w:spacing w:after="200" w:line="276" w:lineRule="auto"/>
    </w:pPr>
    <w:rPr>
      <w:rFonts w:ascii="Calibri" w:eastAsia="Calibri" w:hAnsi="Calibri" w:cs="Calibri"/>
      <w:sz w:val="22"/>
      <w:szCs w:val="22"/>
      <w:lang w:val="es-MX" w:eastAsia="es-MX"/>
    </w:rPr>
  </w:style>
  <w:style w:type="numbering" w:styleId="111111">
    <w:name w:val="Outline List 2"/>
    <w:basedOn w:val="Sinlista"/>
    <w:uiPriority w:val="99"/>
    <w:semiHidden/>
    <w:unhideWhenUsed/>
    <w:rsid w:val="0011680A"/>
    <w:pPr>
      <w:numPr>
        <w:numId w:val="14"/>
      </w:numPr>
    </w:pPr>
  </w:style>
  <w:style w:type="numbering" w:customStyle="1" w:styleId="Listaactual2">
    <w:name w:val="Lista actual2"/>
    <w:uiPriority w:val="99"/>
    <w:rsid w:val="0011680A"/>
    <w:pPr>
      <w:numPr>
        <w:numId w:val="16"/>
      </w:numPr>
    </w:pPr>
  </w:style>
  <w:style w:type="numbering" w:customStyle="1" w:styleId="Listaactual1">
    <w:name w:val="Lista actual1"/>
    <w:uiPriority w:val="99"/>
    <w:rsid w:val="0011680A"/>
    <w:pPr>
      <w:numPr>
        <w:numId w:val="15"/>
      </w:numPr>
    </w:pPr>
  </w:style>
  <w:style w:type="numbering" w:customStyle="1" w:styleId="TITULO2">
    <w:name w:val="TITULO 2"/>
    <w:uiPriority w:val="99"/>
    <w:rsid w:val="0011680A"/>
    <w:pPr>
      <w:numPr>
        <w:numId w:val="17"/>
      </w:numPr>
    </w:pPr>
  </w:style>
  <w:style w:type="numbering" w:customStyle="1" w:styleId="estilo3">
    <w:name w:val="estilo 3"/>
    <w:uiPriority w:val="99"/>
    <w:rsid w:val="0011680A"/>
    <w:pPr>
      <w:numPr>
        <w:numId w:val="18"/>
      </w:numPr>
    </w:pPr>
  </w:style>
  <w:style w:type="paragraph" w:styleId="Textonotapie">
    <w:name w:val="footnote text"/>
    <w:basedOn w:val="Normal"/>
    <w:link w:val="TextonotapieCar"/>
    <w:uiPriority w:val="99"/>
    <w:unhideWhenUsed/>
    <w:rsid w:val="0011680A"/>
    <w:pPr>
      <w:jc w:val="both"/>
    </w:pPr>
    <w:rPr>
      <w:rFonts w:ascii="Soberana Sans" w:eastAsia="Calibri" w:hAnsi="Soberana Sans" w:cs="Calibri"/>
      <w:color w:val="1F497D" w:themeColor="text2"/>
      <w:lang w:val="es-MX" w:eastAsia="es-MX"/>
    </w:rPr>
  </w:style>
  <w:style w:type="character" w:customStyle="1" w:styleId="TextonotapieCar">
    <w:name w:val="Texto nota pie Car"/>
    <w:basedOn w:val="Fuentedeprrafopredeter"/>
    <w:link w:val="Textonotapie"/>
    <w:uiPriority w:val="99"/>
    <w:rsid w:val="0011680A"/>
    <w:rPr>
      <w:rFonts w:ascii="Soberana Sans" w:hAnsi="Soberana Sans" w:cs="Calibri"/>
      <w:color w:val="1F497D" w:themeColor="text2"/>
    </w:rPr>
  </w:style>
  <w:style w:type="paragraph" w:customStyle="1" w:styleId="vietafraccion">
    <w:name w:val="viñeta fraccion"/>
    <w:basedOn w:val="Normal"/>
    <w:semiHidden/>
    <w:rsid w:val="0011680A"/>
    <w:pPr>
      <w:tabs>
        <w:tab w:val="num" w:pos="1134"/>
      </w:tabs>
      <w:spacing w:after="120"/>
      <w:ind w:left="1134" w:hanging="567"/>
      <w:jc w:val="both"/>
    </w:pPr>
    <w:rPr>
      <w:rFonts w:ascii="Arial" w:eastAsia="Calibri" w:hAnsi="Arial" w:cs="Arial"/>
      <w:color w:val="0000FF"/>
      <w:szCs w:val="24"/>
      <w:lang w:val="es-MX"/>
    </w:rPr>
  </w:style>
  <w:style w:type="paragraph" w:customStyle="1" w:styleId="vietanumeral">
    <w:name w:val="viñeta numeral"/>
    <w:basedOn w:val="Sangra3detindependiente"/>
    <w:semiHidden/>
    <w:rsid w:val="0011680A"/>
    <w:pPr>
      <w:numPr>
        <w:ilvl w:val="1"/>
        <w:numId w:val="19"/>
      </w:numPr>
      <w:tabs>
        <w:tab w:val="num" w:pos="360"/>
      </w:tabs>
      <w:spacing w:after="120"/>
      <w:ind w:left="283" w:firstLine="0"/>
      <w:jc w:val="left"/>
    </w:pPr>
    <w:rPr>
      <w:rFonts w:eastAsia="Batang" w:cs="Arial"/>
      <w:color w:val="0000FF"/>
      <w:sz w:val="20"/>
      <w:szCs w:val="24"/>
    </w:rPr>
  </w:style>
  <w:style w:type="character" w:customStyle="1" w:styleId="Textoindependiente2Car1">
    <w:name w:val="Texto independiente 2 Car1"/>
    <w:basedOn w:val="Fuentedeprrafopredeter"/>
    <w:uiPriority w:val="99"/>
    <w:semiHidden/>
    <w:rsid w:val="0011680A"/>
  </w:style>
  <w:style w:type="character" w:customStyle="1" w:styleId="AsuntodelcomentarioCar1">
    <w:name w:val="Asunto del comentario Car1"/>
    <w:basedOn w:val="TextocomentarioCar"/>
    <w:uiPriority w:val="99"/>
    <w:semiHidden/>
    <w:rsid w:val="0011680A"/>
    <w:rPr>
      <w:rFonts w:ascii="Arial" w:eastAsia="Times New Roman" w:hAnsi="Arial" w:cs="Times New Roman"/>
      <w:b/>
      <w:bCs/>
      <w:sz w:val="20"/>
      <w:szCs w:val="20"/>
      <w:lang w:val="es-ES" w:eastAsia="es-ES"/>
    </w:rPr>
  </w:style>
  <w:style w:type="character" w:customStyle="1" w:styleId="SubttuloCar1">
    <w:name w:val="Subtítulo Car1"/>
    <w:basedOn w:val="Fuentedeprrafopredeter"/>
    <w:uiPriority w:val="11"/>
    <w:rsid w:val="0011680A"/>
    <w:rPr>
      <w:rFonts w:eastAsiaTheme="minorEastAsia"/>
      <w:color w:val="5A5A5A" w:themeColor="text1" w:themeTint="A5"/>
      <w:spacing w:val="15"/>
      <w:sz w:val="22"/>
      <w:szCs w:val="22"/>
      <w:lang w:val="es-ES_tradnl"/>
    </w:rPr>
  </w:style>
  <w:style w:type="character" w:customStyle="1" w:styleId="A0">
    <w:name w:val="A0"/>
    <w:uiPriority w:val="99"/>
    <w:rsid w:val="0011680A"/>
    <w:rPr>
      <w:rFonts w:cs="Trade Gothic LT Std"/>
      <w:color w:val="000000"/>
      <w:sz w:val="16"/>
      <w:szCs w:val="16"/>
    </w:rPr>
  </w:style>
  <w:style w:type="table" w:customStyle="1" w:styleId="Tablaconcuadrcula4">
    <w:name w:val="Tabla con cuadrícula4"/>
    <w:basedOn w:val="Tablanormal"/>
    <w:next w:val="Tablaconcuadrcula"/>
    <w:uiPriority w:val="39"/>
    <w:rsid w:val="0011680A"/>
    <w:rPr>
      <w:rFonts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BodyTextCenteredBefore6pt">
    <w:name w:val="Style Body Text + Centered Before:  6 pt"/>
    <w:basedOn w:val="Textoindependiente"/>
    <w:rsid w:val="0011680A"/>
    <w:pPr>
      <w:numPr>
        <w:numId w:val="20"/>
      </w:numPr>
      <w:spacing w:before="120" w:after="200" w:line="276" w:lineRule="auto"/>
      <w:jc w:val="center"/>
    </w:pPr>
    <w:rPr>
      <w:rFonts w:ascii="Arial" w:eastAsia="Calibri" w:hAnsi="Arial"/>
      <w:b/>
      <w:bCs/>
      <w:color w:val="000080"/>
      <w:sz w:val="20"/>
      <w:lang w:val="es-ES_tradnl" w:eastAsia="es-MX"/>
    </w:rPr>
  </w:style>
  <w:style w:type="table" w:customStyle="1" w:styleId="Tablaconcuadrcula10">
    <w:name w:val="Tabla con cuadrícula1"/>
    <w:basedOn w:val="Tablanormal"/>
    <w:next w:val="Tablaconcuadrcula"/>
    <w:uiPriority w:val="59"/>
    <w:rsid w:val="0011680A"/>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next w:val="Tablaconcuadrcula1clara-nfasis1"/>
    <w:uiPriority w:val="46"/>
    <w:rsid w:val="0011680A"/>
    <w:rPr>
      <w:sz w:val="24"/>
      <w:szCs w:val="24"/>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11680A"/>
    <w:rPr>
      <w:rFonts w:cs="Calibri"/>
      <w:sz w:val="24"/>
      <w:szCs w:val="24"/>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Refdenotaalpie">
    <w:name w:val="footnote reference"/>
    <w:rsid w:val="0011680A"/>
    <w:rPr>
      <w:rFonts w:ascii="Times New Roman" w:hAnsi="Times New Roman"/>
      <w:b/>
      <w:color w:val="800000"/>
      <w:sz w:val="18"/>
      <w:bdr w:val="none" w:sz="0" w:space="0" w:color="auto"/>
      <w:vertAlign w:val="superscript"/>
    </w:rPr>
  </w:style>
  <w:style w:type="table" w:customStyle="1" w:styleId="Listaclara11">
    <w:name w:val="Lista clara11"/>
    <w:basedOn w:val="Tablanormal"/>
    <w:uiPriority w:val="61"/>
    <w:rsid w:val="0011680A"/>
    <w:rPr>
      <w:lang w:val="en-U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3">
    <w:name w:val="Tabla con cuadrícula3"/>
    <w:basedOn w:val="Tablanormal"/>
    <w:next w:val="Tablaconcuadrcula"/>
    <w:rsid w:val="0011680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5">
    <w:name w:val="Medium Grid 1 Accent 5"/>
    <w:basedOn w:val="Tablanormal"/>
    <w:uiPriority w:val="67"/>
    <w:rsid w:val="0011680A"/>
    <w:rPr>
      <w:rFonts w:ascii="Times New Roman" w:eastAsia="Times New Roman" w:hAnsi="Times New Roman"/>
      <w:lang w:val="en-U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paragraph" w:styleId="Saludo">
    <w:name w:val="Salutation"/>
    <w:basedOn w:val="Normal"/>
    <w:next w:val="Normal"/>
    <w:link w:val="SaludoCar"/>
    <w:rsid w:val="0011680A"/>
    <w:rPr>
      <w:rFonts w:ascii="Arial" w:hAnsi="Arial"/>
    </w:rPr>
  </w:style>
  <w:style w:type="character" w:customStyle="1" w:styleId="SaludoCar">
    <w:name w:val="Saludo Car"/>
    <w:basedOn w:val="Fuentedeprrafopredeter"/>
    <w:link w:val="Saludo"/>
    <w:rsid w:val="0011680A"/>
    <w:rPr>
      <w:rFonts w:ascii="Arial" w:eastAsia="Times New Roman" w:hAnsi="Arial"/>
      <w:lang w:val="es-ES" w:eastAsia="es-ES"/>
    </w:rPr>
  </w:style>
  <w:style w:type="paragraph" w:customStyle="1" w:styleId="GREEN4">
    <w:name w:val="GREEN4"/>
    <w:basedOn w:val="Normal"/>
    <w:rsid w:val="0011680A"/>
    <w:pPr>
      <w:jc w:val="both"/>
    </w:pPr>
    <w:rPr>
      <w:rFonts w:ascii="CG Times (W1)" w:hAnsi="CG Times (W1)"/>
      <w:lang w:val="es-ES_tradnl"/>
    </w:rPr>
  </w:style>
  <w:style w:type="paragraph" w:customStyle="1" w:styleId="INICIALES">
    <w:name w:val="INICIALES"/>
    <w:basedOn w:val="Normal"/>
    <w:qFormat/>
    <w:rsid w:val="0011680A"/>
    <w:pPr>
      <w:widowControl w:val="0"/>
      <w:autoSpaceDE w:val="0"/>
      <w:autoSpaceDN w:val="0"/>
      <w:adjustRightInd w:val="0"/>
    </w:pPr>
    <w:rPr>
      <w:rFonts w:ascii="Constantia" w:eastAsia="MS Mincho" w:hAnsi="Constantia"/>
      <w:szCs w:val="16"/>
    </w:rPr>
  </w:style>
  <w:style w:type="paragraph" w:customStyle="1" w:styleId="Titulo1">
    <w:name w:val="Titulo 1"/>
    <w:basedOn w:val="Texto"/>
    <w:rsid w:val="0011680A"/>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0">
    <w:name w:val="Titulo 2"/>
    <w:basedOn w:val="Texto"/>
    <w:rsid w:val="0011680A"/>
    <w:pPr>
      <w:pBdr>
        <w:top w:val="double" w:sz="6" w:space="1" w:color="auto"/>
      </w:pBdr>
      <w:spacing w:line="240" w:lineRule="auto"/>
      <w:ind w:firstLine="0"/>
      <w:outlineLvl w:val="1"/>
    </w:pPr>
    <w:rPr>
      <w:lang w:val="es-MX"/>
    </w:rPr>
  </w:style>
  <w:style w:type="numbering" w:customStyle="1" w:styleId="Sinlista1">
    <w:name w:val="Sin lista1"/>
    <w:next w:val="Sinlista"/>
    <w:uiPriority w:val="99"/>
    <w:semiHidden/>
    <w:unhideWhenUsed/>
    <w:rsid w:val="0011680A"/>
  </w:style>
  <w:style w:type="paragraph" w:customStyle="1" w:styleId="BodyText21">
    <w:name w:val="Body Text 21"/>
    <w:basedOn w:val="Normal"/>
    <w:rsid w:val="0011680A"/>
    <w:pPr>
      <w:widowControl w:val="0"/>
      <w:jc w:val="both"/>
    </w:pPr>
    <w:rPr>
      <w:rFonts w:ascii="Arial" w:hAnsi="Arial"/>
      <w:snapToGrid w:val="0"/>
      <w:sz w:val="24"/>
      <w:lang w:val="es-ES_tradnl"/>
    </w:rPr>
  </w:style>
  <w:style w:type="character" w:customStyle="1" w:styleId="TextocomentarioCar1">
    <w:name w:val="Texto comentario Car1"/>
    <w:rsid w:val="0011680A"/>
    <w:rPr>
      <w:rFonts w:ascii="Times New Roman" w:eastAsia="Times New Roman" w:hAnsi="Times New Roman" w:cs="Times New Roman"/>
      <w:sz w:val="20"/>
      <w:szCs w:val="20"/>
      <w:lang w:val="es-ES" w:eastAsia="es-ES"/>
    </w:rPr>
  </w:style>
  <w:style w:type="character" w:customStyle="1" w:styleId="NormalArialCar">
    <w:name w:val="Normal + Arial Car"/>
    <w:aliases w:val="11 pt Car,Justificado Car,Derecha:  -0.28 cm + Subrayado + 24 pt Car,Cent.... Car"/>
    <w:locked/>
    <w:rsid w:val="0011680A"/>
    <w:rPr>
      <w:rFonts w:ascii="Arial" w:eastAsia="Times New Roman" w:hAnsi="Arial" w:cs="Times New Roman"/>
      <w:bCs/>
      <w:lang w:eastAsia="es-ES"/>
    </w:rPr>
  </w:style>
  <w:style w:type="paragraph" w:customStyle="1" w:styleId="ANOTACION">
    <w:name w:val="ANOTACION"/>
    <w:basedOn w:val="Normal"/>
    <w:rsid w:val="0011680A"/>
    <w:pPr>
      <w:spacing w:before="101" w:after="101" w:line="216" w:lineRule="atLeast"/>
      <w:jc w:val="center"/>
    </w:pPr>
    <w:rPr>
      <w:rFonts w:ascii="CG Palacio (WN)" w:hAnsi="CG Palacio (WN)"/>
      <w:b/>
      <w:sz w:val="18"/>
      <w:lang w:val="es-ES_tradnl"/>
    </w:rPr>
  </w:style>
  <w:style w:type="character" w:customStyle="1" w:styleId="MapadeldocumentoCar">
    <w:name w:val="Mapa del documento Car"/>
    <w:link w:val="Mapadeldocumento"/>
    <w:semiHidden/>
    <w:rsid w:val="0011680A"/>
    <w:rPr>
      <w:rFonts w:ascii="Tahoma" w:eastAsia="Times New Roman" w:hAnsi="Tahoma" w:cs="Tahoma"/>
      <w:shd w:val="clear" w:color="auto" w:fill="000080"/>
      <w:lang w:val="es-ES" w:eastAsia="es-ES"/>
    </w:rPr>
  </w:style>
  <w:style w:type="paragraph" w:styleId="Mapadeldocumento">
    <w:name w:val="Document Map"/>
    <w:basedOn w:val="Normal"/>
    <w:link w:val="MapadeldocumentoCar"/>
    <w:semiHidden/>
    <w:rsid w:val="0011680A"/>
    <w:pPr>
      <w:shd w:val="clear" w:color="auto" w:fill="000080"/>
    </w:pPr>
    <w:rPr>
      <w:rFonts w:ascii="Tahoma" w:hAnsi="Tahoma" w:cs="Tahoma"/>
    </w:rPr>
  </w:style>
  <w:style w:type="character" w:customStyle="1" w:styleId="MapadeldocumentoCar1">
    <w:name w:val="Mapa del documento Car1"/>
    <w:basedOn w:val="Fuentedeprrafopredeter"/>
    <w:uiPriority w:val="99"/>
    <w:semiHidden/>
    <w:rsid w:val="0011680A"/>
    <w:rPr>
      <w:rFonts w:ascii="Segoe UI" w:eastAsia="Times New Roman" w:hAnsi="Segoe UI" w:cs="Segoe UI"/>
      <w:sz w:val="16"/>
      <w:szCs w:val="16"/>
      <w:lang w:val="es-ES" w:eastAsia="es-ES"/>
    </w:rPr>
  </w:style>
  <w:style w:type="paragraph" w:styleId="TDC4">
    <w:name w:val="toc 4"/>
    <w:basedOn w:val="Normal"/>
    <w:uiPriority w:val="99"/>
    <w:rsid w:val="0011680A"/>
    <w:pPr>
      <w:autoSpaceDE w:val="0"/>
      <w:autoSpaceDN w:val="0"/>
      <w:adjustRightInd w:val="0"/>
      <w:ind w:left="600"/>
    </w:pPr>
    <w:rPr>
      <w:rFonts w:ascii="Calibri" w:hAnsi="Calibri" w:cs="Arial"/>
      <w:lang w:val="es-ES_tradnl" w:eastAsia="es-MX"/>
    </w:rPr>
  </w:style>
  <w:style w:type="paragraph" w:styleId="TDC5">
    <w:name w:val="toc 5"/>
    <w:basedOn w:val="Normal"/>
    <w:uiPriority w:val="99"/>
    <w:rsid w:val="0011680A"/>
    <w:pPr>
      <w:autoSpaceDE w:val="0"/>
      <w:autoSpaceDN w:val="0"/>
      <w:adjustRightInd w:val="0"/>
      <w:ind w:left="800"/>
    </w:pPr>
    <w:rPr>
      <w:rFonts w:ascii="Calibri" w:hAnsi="Calibri" w:cs="Arial"/>
      <w:lang w:val="es-ES_tradnl" w:eastAsia="es-MX"/>
    </w:rPr>
  </w:style>
  <w:style w:type="paragraph" w:styleId="TDC6">
    <w:name w:val="toc 6"/>
    <w:basedOn w:val="Normal"/>
    <w:uiPriority w:val="99"/>
    <w:rsid w:val="0011680A"/>
    <w:pPr>
      <w:autoSpaceDE w:val="0"/>
      <w:autoSpaceDN w:val="0"/>
      <w:adjustRightInd w:val="0"/>
      <w:ind w:left="1000"/>
    </w:pPr>
    <w:rPr>
      <w:rFonts w:ascii="Calibri" w:hAnsi="Calibri" w:cs="Arial"/>
      <w:lang w:val="es-ES_tradnl" w:eastAsia="es-MX"/>
    </w:rPr>
  </w:style>
  <w:style w:type="paragraph" w:styleId="TDC7">
    <w:name w:val="toc 7"/>
    <w:basedOn w:val="Normal"/>
    <w:uiPriority w:val="99"/>
    <w:rsid w:val="0011680A"/>
    <w:pPr>
      <w:autoSpaceDE w:val="0"/>
      <w:autoSpaceDN w:val="0"/>
      <w:adjustRightInd w:val="0"/>
      <w:ind w:left="1200"/>
    </w:pPr>
    <w:rPr>
      <w:rFonts w:ascii="Calibri" w:hAnsi="Calibri" w:cs="Arial"/>
      <w:lang w:val="es-ES_tradnl" w:eastAsia="es-MX"/>
    </w:rPr>
  </w:style>
  <w:style w:type="paragraph" w:styleId="TDC8">
    <w:name w:val="toc 8"/>
    <w:basedOn w:val="Normal"/>
    <w:uiPriority w:val="99"/>
    <w:rsid w:val="0011680A"/>
    <w:pPr>
      <w:autoSpaceDE w:val="0"/>
      <w:autoSpaceDN w:val="0"/>
      <w:adjustRightInd w:val="0"/>
      <w:ind w:left="1400"/>
    </w:pPr>
    <w:rPr>
      <w:rFonts w:ascii="Calibri" w:hAnsi="Calibri" w:cs="Arial"/>
      <w:lang w:val="es-ES_tradnl" w:eastAsia="es-MX"/>
    </w:rPr>
  </w:style>
  <w:style w:type="paragraph" w:styleId="TDC9">
    <w:name w:val="toc 9"/>
    <w:basedOn w:val="Normal"/>
    <w:uiPriority w:val="99"/>
    <w:rsid w:val="0011680A"/>
    <w:pPr>
      <w:autoSpaceDE w:val="0"/>
      <w:autoSpaceDN w:val="0"/>
      <w:adjustRightInd w:val="0"/>
      <w:ind w:left="1600"/>
    </w:pPr>
    <w:rPr>
      <w:rFonts w:ascii="Calibri" w:hAnsi="Calibri" w:cs="Arial"/>
      <w:lang w:val="es-ES_tradnl" w:eastAsia="es-MX"/>
    </w:rPr>
  </w:style>
  <w:style w:type="paragraph" w:customStyle="1" w:styleId="REPORT1">
    <w:name w:val="REPORT1"/>
    <w:basedOn w:val="Normal"/>
    <w:uiPriority w:val="99"/>
    <w:rsid w:val="0011680A"/>
    <w:pPr>
      <w:autoSpaceDE w:val="0"/>
      <w:autoSpaceDN w:val="0"/>
      <w:adjustRightInd w:val="0"/>
      <w:jc w:val="center"/>
    </w:pPr>
    <w:rPr>
      <w:rFonts w:ascii="Arial Narrow" w:hAnsi="Arial Narrow" w:cs="Arial Narrow"/>
      <w:color w:val="000000"/>
      <w:sz w:val="44"/>
      <w:szCs w:val="44"/>
      <w:lang w:val="es-ES_tradnl" w:eastAsia="es-MX"/>
    </w:rPr>
  </w:style>
  <w:style w:type="paragraph" w:customStyle="1" w:styleId="REPORT2">
    <w:name w:val="REPORT2"/>
    <w:basedOn w:val="Normal"/>
    <w:uiPriority w:val="99"/>
    <w:rsid w:val="0011680A"/>
    <w:pPr>
      <w:autoSpaceDE w:val="0"/>
      <w:autoSpaceDN w:val="0"/>
      <w:adjustRightInd w:val="0"/>
      <w:jc w:val="center"/>
    </w:pPr>
    <w:rPr>
      <w:rFonts w:ascii="Arial Narrow" w:hAnsi="Arial Narrow" w:cs="Arial Narrow"/>
      <w:color w:val="000000"/>
      <w:sz w:val="12"/>
      <w:szCs w:val="12"/>
      <w:lang w:val="es-ES_tradnl" w:eastAsia="es-MX"/>
    </w:rPr>
  </w:style>
  <w:style w:type="paragraph" w:customStyle="1" w:styleId="SangradetindependienteF">
    <w:name w:val="Sangría de t. independiente/ÈF"/>
    <w:basedOn w:val="Normal"/>
    <w:rsid w:val="0011680A"/>
    <w:pPr>
      <w:widowControl w:val="0"/>
      <w:autoSpaceDE w:val="0"/>
      <w:autoSpaceDN w:val="0"/>
      <w:jc w:val="both"/>
    </w:pPr>
    <w:rPr>
      <w:rFonts w:ascii="Arial" w:hAnsi="Arial" w:cs="Arial"/>
    </w:rPr>
  </w:style>
  <w:style w:type="paragraph" w:customStyle="1" w:styleId="Estilo">
    <w:name w:val="Estilo"/>
    <w:rsid w:val="0011680A"/>
    <w:pPr>
      <w:keepNext/>
      <w:snapToGrid w:val="0"/>
      <w:jc w:val="center"/>
    </w:pPr>
    <w:rPr>
      <w:rFonts w:ascii="Arial" w:eastAsia="Times New Roman" w:hAnsi="Arial"/>
      <w:b/>
      <w:lang w:val="en-US" w:eastAsia="es-ES"/>
    </w:rPr>
  </w:style>
  <w:style w:type="character" w:customStyle="1" w:styleId="TextonotapieCar1">
    <w:name w:val="Texto nota pie Car1"/>
    <w:rsid w:val="0011680A"/>
    <w:rPr>
      <w:sz w:val="20"/>
      <w:szCs w:val="20"/>
      <w:lang w:val="es-MX"/>
    </w:rPr>
  </w:style>
  <w:style w:type="paragraph" w:styleId="Listaconvietas">
    <w:name w:val="List Bullet"/>
    <w:basedOn w:val="Normal"/>
    <w:autoRedefine/>
    <w:rsid w:val="0011680A"/>
    <w:pPr>
      <w:ind w:left="-25" w:right="-18"/>
      <w:jc w:val="center"/>
    </w:pPr>
    <w:rPr>
      <w:rFonts w:ascii="Arial" w:hAnsi="Arial" w:cs="Arial"/>
      <w:b/>
      <w:bCs/>
    </w:rPr>
  </w:style>
  <w:style w:type="paragraph" w:customStyle="1" w:styleId="CharChar">
    <w:name w:val="Char Char"/>
    <w:basedOn w:val="Normal"/>
    <w:next w:val="Normal"/>
    <w:rsid w:val="0011680A"/>
    <w:pPr>
      <w:widowControl w:val="0"/>
      <w:tabs>
        <w:tab w:val="num" w:pos="1440"/>
      </w:tabs>
      <w:adjustRightInd w:val="0"/>
      <w:spacing w:before="80" w:after="80"/>
      <w:jc w:val="both"/>
      <w:textAlignment w:val="baseline"/>
    </w:pPr>
    <w:rPr>
      <w:rFonts w:ascii="Arial" w:hAnsi="Arial" w:cs="Arial"/>
      <w:sz w:val="28"/>
      <w:szCs w:val="28"/>
      <w:lang w:val="es-ES_tradnl"/>
    </w:rPr>
  </w:style>
  <w:style w:type="paragraph" w:customStyle="1" w:styleId="MMTitle">
    <w:name w:val="MM Title"/>
    <w:basedOn w:val="Ttulo"/>
    <w:rsid w:val="0011680A"/>
    <w:pPr>
      <w:numPr>
        <w:ilvl w:val="1"/>
        <w:numId w:val="21"/>
      </w:numPr>
      <w:spacing w:before="240" w:after="60"/>
      <w:outlineLvl w:val="0"/>
    </w:pPr>
    <w:rPr>
      <w:rFonts w:cs="Arial"/>
      <w:bCs/>
      <w:kern w:val="28"/>
      <w:sz w:val="32"/>
      <w:szCs w:val="32"/>
      <w:lang w:val="es-MX" w:eastAsia="es-MX"/>
    </w:rPr>
  </w:style>
  <w:style w:type="paragraph" w:customStyle="1" w:styleId="MMTopic1">
    <w:name w:val="MM Topic 1"/>
    <w:basedOn w:val="Ttulo1"/>
    <w:rsid w:val="0011680A"/>
    <w:pPr>
      <w:spacing w:before="240" w:after="60"/>
      <w:jc w:val="both"/>
    </w:pPr>
    <w:rPr>
      <w:rFonts w:ascii="Arial" w:eastAsia="Calibri" w:hAnsi="Arial" w:cs="Arial"/>
      <w:bCs/>
      <w:kern w:val="32"/>
      <w:sz w:val="32"/>
      <w:szCs w:val="32"/>
      <w:lang w:eastAsia="es-MX"/>
    </w:rPr>
  </w:style>
  <w:style w:type="paragraph" w:customStyle="1" w:styleId="MMTopic2">
    <w:name w:val="MM Topic 2"/>
    <w:basedOn w:val="Ttulo2"/>
    <w:rsid w:val="0011680A"/>
    <w:pPr>
      <w:numPr>
        <w:ilvl w:val="1"/>
      </w:numPr>
      <w:spacing w:before="300" w:after="120"/>
      <w:jc w:val="both"/>
    </w:pPr>
    <w:rPr>
      <w:rFonts w:ascii="Arial" w:hAnsi="Arial" w:cs="Arial"/>
      <w:bCs/>
      <w:i/>
      <w:iCs/>
      <w:sz w:val="26"/>
      <w:szCs w:val="28"/>
      <w:lang w:eastAsia="es-MX"/>
    </w:rPr>
  </w:style>
  <w:style w:type="paragraph" w:customStyle="1" w:styleId="NormalSAT">
    <w:name w:val="Normal SAT"/>
    <w:basedOn w:val="Normal"/>
    <w:autoRedefine/>
    <w:rsid w:val="0011680A"/>
    <w:pPr>
      <w:spacing w:before="120" w:after="120" w:line="240" w:lineRule="atLeast"/>
      <w:ind w:right="-59"/>
      <w:jc w:val="both"/>
    </w:pPr>
    <w:rPr>
      <w:rFonts w:ascii="Arial" w:hAnsi="Arial" w:cs="Arial"/>
      <w:color w:val="0000FF"/>
      <w:sz w:val="18"/>
      <w:szCs w:val="18"/>
    </w:rPr>
  </w:style>
  <w:style w:type="paragraph" w:customStyle="1" w:styleId="sangra1">
    <w:name w:val="sangra1"/>
    <w:basedOn w:val="Normal"/>
    <w:rsid w:val="0011680A"/>
    <w:pPr>
      <w:overflowPunct w:val="0"/>
      <w:autoSpaceDE w:val="0"/>
      <w:autoSpaceDN w:val="0"/>
      <w:adjustRightInd w:val="0"/>
      <w:textAlignment w:val="baseline"/>
    </w:pPr>
    <w:rPr>
      <w:noProof/>
      <w:sz w:val="24"/>
      <w:lang w:val="es-MX"/>
    </w:rPr>
  </w:style>
  <w:style w:type="paragraph" w:customStyle="1" w:styleId="font7">
    <w:name w:val="font7"/>
    <w:basedOn w:val="Normal"/>
    <w:rsid w:val="0011680A"/>
    <w:pPr>
      <w:spacing w:before="100" w:beforeAutospacing="1" w:after="100" w:afterAutospacing="1"/>
    </w:pPr>
    <w:rPr>
      <w:rFonts w:ascii="Calibri" w:hAnsi="Calibri"/>
      <w:b/>
      <w:bCs/>
      <w:lang w:val="es-MX" w:eastAsia="es-MX"/>
    </w:rPr>
  </w:style>
  <w:style w:type="paragraph" w:customStyle="1" w:styleId="font8">
    <w:name w:val="font8"/>
    <w:basedOn w:val="Normal"/>
    <w:rsid w:val="0011680A"/>
    <w:pPr>
      <w:spacing w:before="100" w:beforeAutospacing="1" w:after="100" w:afterAutospacing="1"/>
    </w:pPr>
    <w:rPr>
      <w:rFonts w:ascii="Calibri" w:hAnsi="Calibri"/>
      <w:b/>
      <w:bCs/>
      <w:color w:val="FFFF00"/>
      <w:sz w:val="16"/>
      <w:szCs w:val="16"/>
      <w:lang w:val="es-MX" w:eastAsia="es-MX"/>
    </w:rPr>
  </w:style>
  <w:style w:type="paragraph" w:customStyle="1" w:styleId="font9">
    <w:name w:val="font9"/>
    <w:basedOn w:val="Normal"/>
    <w:rsid w:val="0011680A"/>
    <w:pPr>
      <w:spacing w:before="100" w:beforeAutospacing="1" w:after="100" w:afterAutospacing="1"/>
    </w:pPr>
    <w:rPr>
      <w:rFonts w:ascii="Calibri" w:hAnsi="Calibri"/>
      <w:b/>
      <w:bCs/>
      <w:sz w:val="14"/>
      <w:szCs w:val="14"/>
      <w:lang w:val="es-MX" w:eastAsia="es-MX"/>
    </w:rPr>
  </w:style>
  <w:style w:type="paragraph" w:customStyle="1" w:styleId="texto0">
    <w:name w:val="texto"/>
    <w:basedOn w:val="Normal"/>
    <w:rsid w:val="0011680A"/>
    <w:pPr>
      <w:spacing w:after="101" w:line="216" w:lineRule="atLeast"/>
      <w:ind w:firstLine="288"/>
      <w:jc w:val="both"/>
    </w:pPr>
    <w:rPr>
      <w:rFonts w:ascii="Arial" w:hAnsi="Arial"/>
      <w:sz w:val="18"/>
      <w:lang w:val="es-ES_tradnl"/>
    </w:rPr>
  </w:style>
  <w:style w:type="paragraph" w:styleId="Descripcin">
    <w:name w:val="caption"/>
    <w:basedOn w:val="Normal"/>
    <w:next w:val="Normal"/>
    <w:qFormat/>
    <w:rsid w:val="0011680A"/>
    <w:pPr>
      <w:spacing w:before="120" w:after="120"/>
    </w:pPr>
    <w:rPr>
      <w:b/>
    </w:rPr>
  </w:style>
  <w:style w:type="paragraph" w:styleId="Textodebloque">
    <w:name w:val="Block Text"/>
    <w:basedOn w:val="Normal"/>
    <w:rsid w:val="0011680A"/>
    <w:pPr>
      <w:ind w:left="960" w:right="-362" w:hanging="480"/>
      <w:jc w:val="both"/>
    </w:pPr>
    <w:rPr>
      <w:rFonts w:ascii="Arial" w:hAnsi="Arial"/>
      <w:szCs w:val="24"/>
    </w:rPr>
  </w:style>
  <w:style w:type="paragraph" w:customStyle="1" w:styleId="xl48">
    <w:name w:val="xl48"/>
    <w:basedOn w:val="Normal"/>
    <w:rsid w:val="0011680A"/>
    <w:pPr>
      <w:spacing w:before="100" w:after="100"/>
      <w:jc w:val="center"/>
      <w:textAlignment w:val="top"/>
    </w:pPr>
    <w:rPr>
      <w:rFonts w:ascii="Arial Narrow" w:eastAsia="Arial Unicode MS" w:hAnsi="Arial Narrow"/>
      <w:sz w:val="18"/>
    </w:rPr>
  </w:style>
  <w:style w:type="paragraph" w:customStyle="1" w:styleId="xl63">
    <w:name w:val="xl63"/>
    <w:basedOn w:val="Normal"/>
    <w:rsid w:val="0011680A"/>
    <w:pPr>
      <w:pBdr>
        <w:left w:val="single" w:sz="4" w:space="0" w:color="auto"/>
        <w:right w:val="single" w:sz="4" w:space="0" w:color="auto"/>
      </w:pBdr>
      <w:spacing w:before="100" w:beforeAutospacing="1" w:after="100" w:afterAutospacing="1"/>
      <w:textAlignment w:val="center"/>
    </w:pPr>
    <w:rPr>
      <w:rFonts w:ascii="Arial" w:eastAsia="Arial Unicode MS" w:hAnsi="Arial" w:cs="Arial"/>
      <w:sz w:val="16"/>
      <w:szCs w:val="16"/>
    </w:rPr>
  </w:style>
  <w:style w:type="paragraph" w:customStyle="1" w:styleId="xl32">
    <w:name w:val="xl32"/>
    <w:basedOn w:val="Normal"/>
    <w:rsid w:val="0011680A"/>
    <w:pPr>
      <w:spacing w:before="100" w:beforeAutospacing="1" w:after="100" w:afterAutospacing="1"/>
      <w:jc w:val="center"/>
    </w:pPr>
    <w:rPr>
      <w:rFonts w:ascii="Arial" w:eastAsia="Arial Unicode MS" w:hAnsi="Arial" w:cs="Arial"/>
      <w:b/>
      <w:bCs/>
      <w:sz w:val="24"/>
      <w:szCs w:val="24"/>
    </w:rPr>
  </w:style>
  <w:style w:type="paragraph" w:customStyle="1" w:styleId="Profesin">
    <w:name w:val="Profesión"/>
    <w:basedOn w:val="Normal"/>
    <w:rsid w:val="0011680A"/>
    <w:pPr>
      <w:jc w:val="center"/>
    </w:pPr>
    <w:rPr>
      <w:rFonts w:ascii="Arial" w:hAnsi="Arial"/>
      <w:b/>
      <w:lang w:val="es-ES_tradnl"/>
    </w:rPr>
  </w:style>
  <w:style w:type="paragraph" w:customStyle="1" w:styleId="xl27">
    <w:name w:val="xl27"/>
    <w:basedOn w:val="Normal"/>
    <w:rsid w:val="001168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6"/>
      <w:szCs w:val="16"/>
    </w:rPr>
  </w:style>
  <w:style w:type="paragraph" w:customStyle="1" w:styleId="Fraccin">
    <w:name w:val="Fracción"/>
    <w:basedOn w:val="Normal"/>
    <w:rsid w:val="0011680A"/>
    <w:pPr>
      <w:keepLines/>
      <w:spacing w:after="200"/>
      <w:ind w:left="851" w:hanging="709"/>
      <w:jc w:val="both"/>
    </w:pPr>
    <w:rPr>
      <w:rFonts w:ascii="Arial" w:hAnsi="Arial"/>
      <w:sz w:val="24"/>
      <w:szCs w:val="24"/>
      <w:lang w:val="es-MX"/>
    </w:rPr>
  </w:style>
  <w:style w:type="paragraph" w:customStyle="1" w:styleId="Faccin">
    <w:name w:val="Facción"/>
    <w:basedOn w:val="Normal"/>
    <w:rsid w:val="0011680A"/>
    <w:pPr>
      <w:keepLines/>
      <w:spacing w:after="200"/>
      <w:ind w:left="993" w:hanging="709"/>
      <w:jc w:val="both"/>
    </w:pPr>
    <w:rPr>
      <w:rFonts w:ascii="Arial" w:hAnsi="Arial"/>
      <w:noProof/>
      <w:sz w:val="24"/>
      <w:szCs w:val="24"/>
    </w:rPr>
  </w:style>
  <w:style w:type="paragraph" w:styleId="HTMLconformatoprevio">
    <w:name w:val="HTML Preformatted"/>
    <w:basedOn w:val="Normal"/>
    <w:link w:val="HTMLconformatoprevioCar"/>
    <w:rsid w:val="001168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11680A"/>
    <w:rPr>
      <w:rFonts w:ascii="Courier New" w:eastAsia="Times New Roman" w:hAnsi="Courier New" w:cs="Courier New"/>
      <w:lang w:val="es-ES" w:eastAsia="es-ES"/>
    </w:rPr>
  </w:style>
  <w:style w:type="paragraph" w:customStyle="1" w:styleId="xl66">
    <w:name w:val="xl66"/>
    <w:basedOn w:val="Normal"/>
    <w:rsid w:val="0011680A"/>
    <w:pPr>
      <w:pBdr>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40">
    <w:name w:val="xl40"/>
    <w:basedOn w:val="Normal"/>
    <w:rsid w:val="0011680A"/>
    <w:pPr>
      <w:pBdr>
        <w:left w:val="single" w:sz="4" w:space="0" w:color="auto"/>
        <w:right w:val="single" w:sz="4" w:space="0" w:color="auto"/>
      </w:pBdr>
      <w:spacing w:before="100" w:beforeAutospacing="1" w:after="100" w:afterAutospacing="1"/>
      <w:jc w:val="center"/>
      <w:textAlignment w:val="center"/>
    </w:pPr>
    <w:rPr>
      <w:rFonts w:ascii="Tahoma" w:eastAsia="Arial Unicode MS" w:hAnsi="Tahoma" w:cs="Tahoma"/>
      <w:sz w:val="16"/>
      <w:szCs w:val="16"/>
    </w:rPr>
  </w:style>
  <w:style w:type="paragraph" w:customStyle="1" w:styleId="CarCar1CarCarCar1CarCarCar1CarCarCarCarCarCarCar">
    <w:name w:val="Car Car1 Car Car Car1 Car Car Car1 Car Car Car Car Car Car Car"/>
    <w:basedOn w:val="Normal"/>
    <w:rsid w:val="0011680A"/>
    <w:pPr>
      <w:autoSpaceDE w:val="0"/>
      <w:autoSpaceDN w:val="0"/>
      <w:adjustRightInd w:val="0"/>
      <w:spacing w:after="160" w:line="240" w:lineRule="exact"/>
      <w:jc w:val="right"/>
    </w:pPr>
    <w:rPr>
      <w:rFonts w:ascii="Verdana" w:eastAsia="MS Mincho" w:hAnsi="Verdana" w:cs="Arial"/>
      <w:lang w:val="es-MX" w:eastAsia="en-US"/>
    </w:rPr>
  </w:style>
  <w:style w:type="paragraph" w:customStyle="1" w:styleId="bodytext3">
    <w:name w:val="bodytext3"/>
    <w:basedOn w:val="Normal"/>
    <w:rsid w:val="0011680A"/>
    <w:pPr>
      <w:jc w:val="both"/>
    </w:pPr>
    <w:rPr>
      <w:rFonts w:ascii="Arial" w:hAnsi="Arial" w:cs="Arial"/>
      <w:sz w:val="22"/>
      <w:szCs w:val="22"/>
    </w:rPr>
  </w:style>
  <w:style w:type="paragraph" w:customStyle="1" w:styleId="TableText">
    <w:name w:val="Table Text"/>
    <w:aliases w:val="tt,table Body Text,table text"/>
    <w:rsid w:val="0011680A"/>
    <w:pPr>
      <w:spacing w:before="60" w:after="60"/>
    </w:pPr>
    <w:rPr>
      <w:rFonts w:ascii="Arial Narrow" w:eastAsia="Times New Roman" w:hAnsi="Arial Narrow"/>
      <w:color w:val="000000"/>
      <w:lang w:val="en-US" w:eastAsia="en-US"/>
    </w:rPr>
  </w:style>
  <w:style w:type="paragraph" w:customStyle="1" w:styleId="TableHeading-Side">
    <w:name w:val="Table Heading-Side"/>
    <w:basedOn w:val="Normal"/>
    <w:rsid w:val="0011680A"/>
    <w:pPr>
      <w:numPr>
        <w:numId w:val="22"/>
      </w:numPr>
      <w:tabs>
        <w:tab w:val="clear" w:pos="360"/>
      </w:tabs>
      <w:spacing w:before="40" w:after="40"/>
      <w:ind w:left="0" w:firstLine="0"/>
    </w:pPr>
    <w:rPr>
      <w:rFonts w:ascii="Arial" w:hAnsi="Arial"/>
      <w:b/>
      <w:smallCaps/>
      <w:sz w:val="22"/>
      <w:lang w:val="en-US" w:eastAsia="en-US"/>
    </w:rPr>
  </w:style>
  <w:style w:type="paragraph" w:customStyle="1" w:styleId="TableHeading">
    <w:name w:val="Table Heading"/>
    <w:aliases w:val="th"/>
    <w:basedOn w:val="Normal"/>
    <w:rsid w:val="0011680A"/>
    <w:pPr>
      <w:keepNext/>
      <w:spacing w:before="40" w:after="40"/>
      <w:jc w:val="center"/>
    </w:pPr>
    <w:rPr>
      <w:rFonts w:ascii="Arial" w:hAnsi="Arial"/>
      <w:b/>
      <w:lang w:val="en-US" w:eastAsia="en-US"/>
    </w:rPr>
  </w:style>
  <w:style w:type="paragraph" w:customStyle="1" w:styleId="Fuentedeprrafopredet">
    <w:name w:val="Fuente de párrafo predet"/>
    <w:rsid w:val="0011680A"/>
    <w:rPr>
      <w:rFonts w:ascii="CG Times (W1)" w:eastAsia="Times New Roman" w:hAnsi="CG Times (W1)"/>
      <w:noProof/>
      <w:lang w:val="es-ES" w:eastAsia="es-ES"/>
    </w:rPr>
  </w:style>
  <w:style w:type="character" w:customStyle="1" w:styleId="MMTopic1Car">
    <w:name w:val="MM Topic 1 Car"/>
    <w:rsid w:val="0011680A"/>
    <w:rPr>
      <w:rFonts w:ascii="Arial" w:hAnsi="Arial" w:cs="Arial"/>
      <w:b/>
      <w:bCs/>
      <w:kern w:val="32"/>
      <w:sz w:val="32"/>
      <w:szCs w:val="32"/>
      <w:lang w:val="es-ES" w:eastAsia="es-ES" w:bidi="ar-SA"/>
    </w:rPr>
  </w:style>
  <w:style w:type="character" w:customStyle="1" w:styleId="FontStyle51">
    <w:name w:val="Font Style51"/>
    <w:uiPriority w:val="99"/>
    <w:rsid w:val="0011680A"/>
    <w:rPr>
      <w:rFonts w:ascii="Arial" w:hAnsi="Arial" w:cs="Arial"/>
      <w:sz w:val="18"/>
      <w:szCs w:val="18"/>
    </w:rPr>
  </w:style>
  <w:style w:type="paragraph" w:customStyle="1" w:styleId="Textodebloque2">
    <w:name w:val="Texto de bloque2"/>
    <w:basedOn w:val="Normal"/>
    <w:rsid w:val="0011680A"/>
    <w:pPr>
      <w:widowControl w:val="0"/>
      <w:ind w:left="709" w:right="-143" w:hanging="709"/>
      <w:jc w:val="both"/>
    </w:pPr>
    <w:rPr>
      <w:rFonts w:ascii="Arial" w:hAnsi="Arial"/>
      <w:lang w:val="es-ES_tradnl"/>
    </w:rPr>
  </w:style>
  <w:style w:type="paragraph" w:customStyle="1" w:styleId="Textoindependiente32">
    <w:name w:val="Texto independiente 32"/>
    <w:basedOn w:val="Normal"/>
    <w:rsid w:val="0011680A"/>
    <w:pPr>
      <w:widowControl w:val="0"/>
      <w:jc w:val="both"/>
    </w:pPr>
    <w:rPr>
      <w:rFonts w:ascii="Arial" w:hAnsi="Arial"/>
      <w:sz w:val="22"/>
    </w:rPr>
  </w:style>
  <w:style w:type="character" w:customStyle="1" w:styleId="FontStyle47">
    <w:name w:val="Font Style47"/>
    <w:uiPriority w:val="99"/>
    <w:rsid w:val="0011680A"/>
    <w:rPr>
      <w:rFonts w:ascii="Arial" w:hAnsi="Arial" w:cs="Arial"/>
      <w:i/>
      <w:iCs/>
      <w:sz w:val="18"/>
      <w:szCs w:val="18"/>
    </w:rPr>
  </w:style>
  <w:style w:type="paragraph" w:customStyle="1" w:styleId="arial0">
    <w:name w:val="arial"/>
    <w:basedOn w:val="Normal"/>
    <w:rsid w:val="0011680A"/>
    <w:pPr>
      <w:snapToGrid w:val="0"/>
      <w:jc w:val="center"/>
    </w:pPr>
    <w:rPr>
      <w:rFonts w:ascii="Arial" w:eastAsia="Calibri" w:hAnsi="Arial" w:cs="Arial"/>
      <w:lang w:val="es-MX" w:eastAsia="es-MX"/>
    </w:rPr>
  </w:style>
  <w:style w:type="table" w:customStyle="1" w:styleId="Tabladecuadrcula4-nfasis31">
    <w:name w:val="Tabla de cuadrícula 4 - Énfasis 31"/>
    <w:basedOn w:val="Tablanormal"/>
    <w:uiPriority w:val="49"/>
    <w:rsid w:val="0011680A"/>
    <w:rPr>
      <w:rFonts w:asciiTheme="minorHAnsi" w:eastAsiaTheme="minorHAnsi" w:hAnsiTheme="minorHAnsi" w:cstheme="minorBidi"/>
      <w:sz w:val="24"/>
      <w:szCs w:val="24"/>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SinespaciadoCar">
    <w:name w:val="Sin espaciado Car"/>
    <w:basedOn w:val="Fuentedeprrafopredeter"/>
    <w:link w:val="Sinespaciado"/>
    <w:uiPriority w:val="1"/>
    <w:rsid w:val="0011680A"/>
    <w:rPr>
      <w:rFonts w:cs="F"/>
      <w:kern w:val="3"/>
      <w:sz w:val="24"/>
      <w:szCs w:val="24"/>
      <w:lang w:eastAsia="en-US"/>
    </w:rPr>
  </w:style>
  <w:style w:type="paragraph" w:customStyle="1" w:styleId="Titulo4">
    <w:name w:val="Titulo 4"/>
    <w:basedOn w:val="Normal"/>
    <w:rsid w:val="0011680A"/>
    <w:pPr>
      <w:spacing w:after="120"/>
      <w:ind w:left="737" w:hanging="57"/>
    </w:pPr>
    <w:rPr>
      <w:rFonts w:ascii="Calibri" w:eastAsia="Calibri" w:hAnsi="Calibri" w:cs="Calibri"/>
      <w:sz w:val="22"/>
      <w:szCs w:val="22"/>
      <w:lang w:val="es-MX" w:eastAsia="es-MX"/>
    </w:rPr>
  </w:style>
  <w:style w:type="paragraph" w:customStyle="1" w:styleId="Titulo3">
    <w:name w:val="Titulo 3"/>
    <w:basedOn w:val="Normal"/>
    <w:rsid w:val="0011680A"/>
    <w:pPr>
      <w:spacing w:after="120"/>
      <w:ind w:left="680" w:hanging="226"/>
    </w:pPr>
    <w:rPr>
      <w:rFonts w:ascii="Calibri" w:eastAsia="Calibri" w:hAnsi="Calibri" w:cs="Calibri"/>
      <w:sz w:val="22"/>
      <w:szCs w:val="22"/>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00394">
      <w:bodyDiv w:val="1"/>
      <w:marLeft w:val="0"/>
      <w:marRight w:val="0"/>
      <w:marTop w:val="0"/>
      <w:marBottom w:val="0"/>
      <w:divBdr>
        <w:top w:val="none" w:sz="0" w:space="0" w:color="auto"/>
        <w:left w:val="none" w:sz="0" w:space="0" w:color="auto"/>
        <w:bottom w:val="none" w:sz="0" w:space="0" w:color="auto"/>
        <w:right w:val="none" w:sz="0" w:space="0" w:color="auto"/>
      </w:divBdr>
    </w:div>
    <w:div w:id="220288552">
      <w:bodyDiv w:val="1"/>
      <w:marLeft w:val="0"/>
      <w:marRight w:val="0"/>
      <w:marTop w:val="0"/>
      <w:marBottom w:val="0"/>
      <w:divBdr>
        <w:top w:val="none" w:sz="0" w:space="0" w:color="auto"/>
        <w:left w:val="none" w:sz="0" w:space="0" w:color="auto"/>
        <w:bottom w:val="none" w:sz="0" w:space="0" w:color="auto"/>
        <w:right w:val="none" w:sz="0" w:space="0" w:color="auto"/>
      </w:divBdr>
    </w:div>
    <w:div w:id="263809187">
      <w:bodyDiv w:val="1"/>
      <w:marLeft w:val="0"/>
      <w:marRight w:val="0"/>
      <w:marTop w:val="0"/>
      <w:marBottom w:val="0"/>
      <w:divBdr>
        <w:top w:val="none" w:sz="0" w:space="0" w:color="auto"/>
        <w:left w:val="none" w:sz="0" w:space="0" w:color="auto"/>
        <w:bottom w:val="none" w:sz="0" w:space="0" w:color="auto"/>
        <w:right w:val="none" w:sz="0" w:space="0" w:color="auto"/>
      </w:divBdr>
    </w:div>
    <w:div w:id="462120765">
      <w:bodyDiv w:val="1"/>
      <w:marLeft w:val="0"/>
      <w:marRight w:val="0"/>
      <w:marTop w:val="0"/>
      <w:marBottom w:val="0"/>
      <w:divBdr>
        <w:top w:val="none" w:sz="0" w:space="0" w:color="auto"/>
        <w:left w:val="none" w:sz="0" w:space="0" w:color="auto"/>
        <w:bottom w:val="none" w:sz="0" w:space="0" w:color="auto"/>
        <w:right w:val="none" w:sz="0" w:space="0" w:color="auto"/>
      </w:divBdr>
      <w:divsChild>
        <w:div w:id="911163689">
          <w:marLeft w:val="0"/>
          <w:marRight w:val="0"/>
          <w:marTop w:val="0"/>
          <w:marBottom w:val="0"/>
          <w:divBdr>
            <w:top w:val="none" w:sz="0" w:space="0" w:color="auto"/>
            <w:left w:val="none" w:sz="0" w:space="0" w:color="auto"/>
            <w:bottom w:val="none" w:sz="0" w:space="0" w:color="auto"/>
            <w:right w:val="none" w:sz="0" w:space="0" w:color="auto"/>
          </w:divBdr>
        </w:div>
        <w:div w:id="1422524627">
          <w:marLeft w:val="0"/>
          <w:marRight w:val="0"/>
          <w:marTop w:val="0"/>
          <w:marBottom w:val="0"/>
          <w:divBdr>
            <w:top w:val="none" w:sz="0" w:space="0" w:color="auto"/>
            <w:left w:val="none" w:sz="0" w:space="0" w:color="auto"/>
            <w:bottom w:val="none" w:sz="0" w:space="0" w:color="auto"/>
            <w:right w:val="none" w:sz="0" w:space="0" w:color="auto"/>
          </w:divBdr>
        </w:div>
      </w:divsChild>
    </w:div>
    <w:div w:id="606499514">
      <w:bodyDiv w:val="1"/>
      <w:marLeft w:val="0"/>
      <w:marRight w:val="0"/>
      <w:marTop w:val="0"/>
      <w:marBottom w:val="0"/>
      <w:divBdr>
        <w:top w:val="none" w:sz="0" w:space="0" w:color="auto"/>
        <w:left w:val="none" w:sz="0" w:space="0" w:color="auto"/>
        <w:bottom w:val="none" w:sz="0" w:space="0" w:color="auto"/>
        <w:right w:val="none" w:sz="0" w:space="0" w:color="auto"/>
      </w:divBdr>
    </w:div>
    <w:div w:id="754326488">
      <w:bodyDiv w:val="1"/>
      <w:marLeft w:val="0"/>
      <w:marRight w:val="0"/>
      <w:marTop w:val="0"/>
      <w:marBottom w:val="0"/>
      <w:divBdr>
        <w:top w:val="none" w:sz="0" w:space="0" w:color="auto"/>
        <w:left w:val="none" w:sz="0" w:space="0" w:color="auto"/>
        <w:bottom w:val="none" w:sz="0" w:space="0" w:color="auto"/>
        <w:right w:val="none" w:sz="0" w:space="0" w:color="auto"/>
      </w:divBdr>
    </w:div>
    <w:div w:id="800926168">
      <w:bodyDiv w:val="1"/>
      <w:marLeft w:val="0"/>
      <w:marRight w:val="0"/>
      <w:marTop w:val="0"/>
      <w:marBottom w:val="0"/>
      <w:divBdr>
        <w:top w:val="none" w:sz="0" w:space="0" w:color="auto"/>
        <w:left w:val="none" w:sz="0" w:space="0" w:color="auto"/>
        <w:bottom w:val="none" w:sz="0" w:space="0" w:color="auto"/>
        <w:right w:val="none" w:sz="0" w:space="0" w:color="auto"/>
      </w:divBdr>
    </w:div>
    <w:div w:id="889608461">
      <w:bodyDiv w:val="1"/>
      <w:marLeft w:val="0"/>
      <w:marRight w:val="0"/>
      <w:marTop w:val="0"/>
      <w:marBottom w:val="0"/>
      <w:divBdr>
        <w:top w:val="none" w:sz="0" w:space="0" w:color="auto"/>
        <w:left w:val="none" w:sz="0" w:space="0" w:color="auto"/>
        <w:bottom w:val="none" w:sz="0" w:space="0" w:color="auto"/>
        <w:right w:val="none" w:sz="0" w:space="0" w:color="auto"/>
      </w:divBdr>
      <w:divsChild>
        <w:div w:id="24061226">
          <w:marLeft w:val="0"/>
          <w:marRight w:val="0"/>
          <w:marTop w:val="0"/>
          <w:marBottom w:val="101"/>
          <w:divBdr>
            <w:top w:val="none" w:sz="0" w:space="0" w:color="auto"/>
            <w:left w:val="none" w:sz="0" w:space="0" w:color="auto"/>
            <w:bottom w:val="none" w:sz="0" w:space="0" w:color="auto"/>
            <w:right w:val="none" w:sz="0" w:space="0" w:color="auto"/>
          </w:divBdr>
        </w:div>
        <w:div w:id="99499451">
          <w:marLeft w:val="0"/>
          <w:marRight w:val="0"/>
          <w:marTop w:val="0"/>
          <w:marBottom w:val="101"/>
          <w:divBdr>
            <w:top w:val="none" w:sz="0" w:space="0" w:color="auto"/>
            <w:left w:val="none" w:sz="0" w:space="0" w:color="auto"/>
            <w:bottom w:val="none" w:sz="0" w:space="0" w:color="auto"/>
            <w:right w:val="none" w:sz="0" w:space="0" w:color="auto"/>
          </w:divBdr>
        </w:div>
        <w:div w:id="215893388">
          <w:marLeft w:val="0"/>
          <w:marRight w:val="0"/>
          <w:marTop w:val="0"/>
          <w:marBottom w:val="101"/>
          <w:divBdr>
            <w:top w:val="none" w:sz="0" w:space="0" w:color="auto"/>
            <w:left w:val="none" w:sz="0" w:space="0" w:color="auto"/>
            <w:bottom w:val="none" w:sz="0" w:space="0" w:color="auto"/>
            <w:right w:val="none" w:sz="0" w:space="0" w:color="auto"/>
          </w:divBdr>
        </w:div>
        <w:div w:id="271783157">
          <w:marLeft w:val="0"/>
          <w:marRight w:val="0"/>
          <w:marTop w:val="0"/>
          <w:marBottom w:val="101"/>
          <w:divBdr>
            <w:top w:val="none" w:sz="0" w:space="0" w:color="auto"/>
            <w:left w:val="none" w:sz="0" w:space="0" w:color="auto"/>
            <w:bottom w:val="none" w:sz="0" w:space="0" w:color="auto"/>
            <w:right w:val="none" w:sz="0" w:space="0" w:color="auto"/>
          </w:divBdr>
        </w:div>
        <w:div w:id="368918147">
          <w:marLeft w:val="0"/>
          <w:marRight w:val="0"/>
          <w:marTop w:val="0"/>
          <w:marBottom w:val="101"/>
          <w:divBdr>
            <w:top w:val="none" w:sz="0" w:space="0" w:color="auto"/>
            <w:left w:val="none" w:sz="0" w:space="0" w:color="auto"/>
            <w:bottom w:val="none" w:sz="0" w:space="0" w:color="auto"/>
            <w:right w:val="none" w:sz="0" w:space="0" w:color="auto"/>
          </w:divBdr>
        </w:div>
        <w:div w:id="431439494">
          <w:marLeft w:val="0"/>
          <w:marRight w:val="0"/>
          <w:marTop w:val="0"/>
          <w:marBottom w:val="101"/>
          <w:divBdr>
            <w:top w:val="none" w:sz="0" w:space="0" w:color="auto"/>
            <w:left w:val="none" w:sz="0" w:space="0" w:color="auto"/>
            <w:bottom w:val="none" w:sz="0" w:space="0" w:color="auto"/>
            <w:right w:val="none" w:sz="0" w:space="0" w:color="auto"/>
          </w:divBdr>
        </w:div>
        <w:div w:id="581448878">
          <w:marLeft w:val="0"/>
          <w:marRight w:val="0"/>
          <w:marTop w:val="0"/>
          <w:marBottom w:val="101"/>
          <w:divBdr>
            <w:top w:val="none" w:sz="0" w:space="0" w:color="auto"/>
            <w:left w:val="none" w:sz="0" w:space="0" w:color="auto"/>
            <w:bottom w:val="none" w:sz="0" w:space="0" w:color="auto"/>
            <w:right w:val="none" w:sz="0" w:space="0" w:color="auto"/>
          </w:divBdr>
        </w:div>
        <w:div w:id="609170603">
          <w:marLeft w:val="0"/>
          <w:marRight w:val="0"/>
          <w:marTop w:val="0"/>
          <w:marBottom w:val="101"/>
          <w:divBdr>
            <w:top w:val="none" w:sz="0" w:space="0" w:color="auto"/>
            <w:left w:val="none" w:sz="0" w:space="0" w:color="auto"/>
            <w:bottom w:val="none" w:sz="0" w:space="0" w:color="auto"/>
            <w:right w:val="none" w:sz="0" w:space="0" w:color="auto"/>
          </w:divBdr>
        </w:div>
        <w:div w:id="1024595525">
          <w:marLeft w:val="0"/>
          <w:marRight w:val="0"/>
          <w:marTop w:val="0"/>
          <w:marBottom w:val="101"/>
          <w:divBdr>
            <w:top w:val="none" w:sz="0" w:space="0" w:color="auto"/>
            <w:left w:val="none" w:sz="0" w:space="0" w:color="auto"/>
            <w:bottom w:val="none" w:sz="0" w:space="0" w:color="auto"/>
            <w:right w:val="none" w:sz="0" w:space="0" w:color="auto"/>
          </w:divBdr>
        </w:div>
        <w:div w:id="1603297061">
          <w:marLeft w:val="0"/>
          <w:marRight w:val="0"/>
          <w:marTop w:val="0"/>
          <w:marBottom w:val="101"/>
          <w:divBdr>
            <w:top w:val="none" w:sz="0" w:space="0" w:color="auto"/>
            <w:left w:val="none" w:sz="0" w:space="0" w:color="auto"/>
            <w:bottom w:val="none" w:sz="0" w:space="0" w:color="auto"/>
            <w:right w:val="none" w:sz="0" w:space="0" w:color="auto"/>
          </w:divBdr>
        </w:div>
        <w:div w:id="1691369022">
          <w:marLeft w:val="0"/>
          <w:marRight w:val="0"/>
          <w:marTop w:val="0"/>
          <w:marBottom w:val="101"/>
          <w:divBdr>
            <w:top w:val="none" w:sz="0" w:space="0" w:color="auto"/>
            <w:left w:val="none" w:sz="0" w:space="0" w:color="auto"/>
            <w:bottom w:val="none" w:sz="0" w:space="0" w:color="auto"/>
            <w:right w:val="none" w:sz="0" w:space="0" w:color="auto"/>
          </w:divBdr>
        </w:div>
        <w:div w:id="1838228049">
          <w:marLeft w:val="0"/>
          <w:marRight w:val="0"/>
          <w:marTop w:val="0"/>
          <w:marBottom w:val="101"/>
          <w:divBdr>
            <w:top w:val="none" w:sz="0" w:space="0" w:color="auto"/>
            <w:left w:val="none" w:sz="0" w:space="0" w:color="auto"/>
            <w:bottom w:val="none" w:sz="0" w:space="0" w:color="auto"/>
            <w:right w:val="none" w:sz="0" w:space="0" w:color="auto"/>
          </w:divBdr>
        </w:div>
        <w:div w:id="1931230151">
          <w:marLeft w:val="0"/>
          <w:marRight w:val="0"/>
          <w:marTop w:val="0"/>
          <w:marBottom w:val="101"/>
          <w:divBdr>
            <w:top w:val="none" w:sz="0" w:space="0" w:color="auto"/>
            <w:left w:val="none" w:sz="0" w:space="0" w:color="auto"/>
            <w:bottom w:val="none" w:sz="0" w:space="0" w:color="auto"/>
            <w:right w:val="none" w:sz="0" w:space="0" w:color="auto"/>
          </w:divBdr>
        </w:div>
        <w:div w:id="2037998836">
          <w:marLeft w:val="0"/>
          <w:marRight w:val="0"/>
          <w:marTop w:val="0"/>
          <w:marBottom w:val="101"/>
          <w:divBdr>
            <w:top w:val="none" w:sz="0" w:space="0" w:color="auto"/>
            <w:left w:val="none" w:sz="0" w:space="0" w:color="auto"/>
            <w:bottom w:val="none" w:sz="0" w:space="0" w:color="auto"/>
            <w:right w:val="none" w:sz="0" w:space="0" w:color="auto"/>
          </w:divBdr>
        </w:div>
        <w:div w:id="2075395252">
          <w:marLeft w:val="0"/>
          <w:marRight w:val="0"/>
          <w:marTop w:val="101"/>
          <w:marBottom w:val="101"/>
          <w:divBdr>
            <w:top w:val="none" w:sz="0" w:space="0" w:color="auto"/>
            <w:left w:val="none" w:sz="0" w:space="0" w:color="auto"/>
            <w:bottom w:val="none" w:sz="0" w:space="0" w:color="auto"/>
            <w:right w:val="none" w:sz="0" w:space="0" w:color="auto"/>
          </w:divBdr>
        </w:div>
      </w:divsChild>
    </w:div>
    <w:div w:id="955210092">
      <w:bodyDiv w:val="1"/>
      <w:marLeft w:val="0"/>
      <w:marRight w:val="0"/>
      <w:marTop w:val="0"/>
      <w:marBottom w:val="0"/>
      <w:divBdr>
        <w:top w:val="none" w:sz="0" w:space="0" w:color="auto"/>
        <w:left w:val="none" w:sz="0" w:space="0" w:color="auto"/>
        <w:bottom w:val="none" w:sz="0" w:space="0" w:color="auto"/>
        <w:right w:val="none" w:sz="0" w:space="0" w:color="auto"/>
      </w:divBdr>
    </w:div>
    <w:div w:id="968556944">
      <w:bodyDiv w:val="1"/>
      <w:marLeft w:val="0"/>
      <w:marRight w:val="0"/>
      <w:marTop w:val="0"/>
      <w:marBottom w:val="0"/>
      <w:divBdr>
        <w:top w:val="none" w:sz="0" w:space="0" w:color="auto"/>
        <w:left w:val="none" w:sz="0" w:space="0" w:color="auto"/>
        <w:bottom w:val="none" w:sz="0" w:space="0" w:color="auto"/>
        <w:right w:val="none" w:sz="0" w:space="0" w:color="auto"/>
      </w:divBdr>
    </w:div>
    <w:div w:id="1106577209">
      <w:bodyDiv w:val="1"/>
      <w:marLeft w:val="0"/>
      <w:marRight w:val="0"/>
      <w:marTop w:val="0"/>
      <w:marBottom w:val="0"/>
      <w:divBdr>
        <w:top w:val="none" w:sz="0" w:space="0" w:color="auto"/>
        <w:left w:val="none" w:sz="0" w:space="0" w:color="auto"/>
        <w:bottom w:val="none" w:sz="0" w:space="0" w:color="auto"/>
        <w:right w:val="none" w:sz="0" w:space="0" w:color="auto"/>
      </w:divBdr>
    </w:div>
    <w:div w:id="1107699653">
      <w:bodyDiv w:val="1"/>
      <w:marLeft w:val="0"/>
      <w:marRight w:val="0"/>
      <w:marTop w:val="0"/>
      <w:marBottom w:val="0"/>
      <w:divBdr>
        <w:top w:val="none" w:sz="0" w:space="0" w:color="auto"/>
        <w:left w:val="none" w:sz="0" w:space="0" w:color="auto"/>
        <w:bottom w:val="none" w:sz="0" w:space="0" w:color="auto"/>
        <w:right w:val="none" w:sz="0" w:space="0" w:color="auto"/>
      </w:divBdr>
      <w:divsChild>
        <w:div w:id="132604243">
          <w:marLeft w:val="0"/>
          <w:marRight w:val="0"/>
          <w:marTop w:val="0"/>
          <w:marBottom w:val="0"/>
          <w:divBdr>
            <w:top w:val="none" w:sz="0" w:space="0" w:color="auto"/>
            <w:left w:val="none" w:sz="0" w:space="0" w:color="auto"/>
            <w:bottom w:val="none" w:sz="0" w:space="0" w:color="auto"/>
            <w:right w:val="none" w:sz="0" w:space="0" w:color="auto"/>
          </w:divBdr>
        </w:div>
        <w:div w:id="657727794">
          <w:marLeft w:val="0"/>
          <w:marRight w:val="0"/>
          <w:marTop w:val="0"/>
          <w:marBottom w:val="0"/>
          <w:divBdr>
            <w:top w:val="none" w:sz="0" w:space="0" w:color="auto"/>
            <w:left w:val="none" w:sz="0" w:space="0" w:color="auto"/>
            <w:bottom w:val="none" w:sz="0" w:space="0" w:color="auto"/>
            <w:right w:val="none" w:sz="0" w:space="0" w:color="auto"/>
          </w:divBdr>
        </w:div>
      </w:divsChild>
    </w:div>
    <w:div w:id="1144741032">
      <w:bodyDiv w:val="1"/>
      <w:marLeft w:val="0"/>
      <w:marRight w:val="0"/>
      <w:marTop w:val="0"/>
      <w:marBottom w:val="0"/>
      <w:divBdr>
        <w:top w:val="none" w:sz="0" w:space="0" w:color="auto"/>
        <w:left w:val="none" w:sz="0" w:space="0" w:color="auto"/>
        <w:bottom w:val="none" w:sz="0" w:space="0" w:color="auto"/>
        <w:right w:val="none" w:sz="0" w:space="0" w:color="auto"/>
      </w:divBdr>
      <w:divsChild>
        <w:div w:id="72550809">
          <w:marLeft w:val="0"/>
          <w:marRight w:val="0"/>
          <w:marTop w:val="0"/>
          <w:marBottom w:val="0"/>
          <w:divBdr>
            <w:top w:val="none" w:sz="0" w:space="0" w:color="auto"/>
            <w:left w:val="none" w:sz="0" w:space="0" w:color="auto"/>
            <w:bottom w:val="none" w:sz="0" w:space="0" w:color="auto"/>
            <w:right w:val="none" w:sz="0" w:space="0" w:color="auto"/>
          </w:divBdr>
        </w:div>
        <w:div w:id="1149176185">
          <w:marLeft w:val="0"/>
          <w:marRight w:val="0"/>
          <w:marTop w:val="0"/>
          <w:marBottom w:val="0"/>
          <w:divBdr>
            <w:top w:val="none" w:sz="0" w:space="0" w:color="auto"/>
            <w:left w:val="none" w:sz="0" w:space="0" w:color="auto"/>
            <w:bottom w:val="none" w:sz="0" w:space="0" w:color="auto"/>
            <w:right w:val="none" w:sz="0" w:space="0" w:color="auto"/>
          </w:divBdr>
        </w:div>
      </w:divsChild>
    </w:div>
    <w:div w:id="1246526931">
      <w:bodyDiv w:val="1"/>
      <w:marLeft w:val="0"/>
      <w:marRight w:val="0"/>
      <w:marTop w:val="0"/>
      <w:marBottom w:val="0"/>
      <w:divBdr>
        <w:top w:val="none" w:sz="0" w:space="0" w:color="auto"/>
        <w:left w:val="none" w:sz="0" w:space="0" w:color="auto"/>
        <w:bottom w:val="none" w:sz="0" w:space="0" w:color="auto"/>
        <w:right w:val="none" w:sz="0" w:space="0" w:color="auto"/>
      </w:divBdr>
    </w:div>
    <w:div w:id="1301036260">
      <w:bodyDiv w:val="1"/>
      <w:marLeft w:val="0"/>
      <w:marRight w:val="0"/>
      <w:marTop w:val="0"/>
      <w:marBottom w:val="0"/>
      <w:divBdr>
        <w:top w:val="none" w:sz="0" w:space="0" w:color="auto"/>
        <w:left w:val="none" w:sz="0" w:space="0" w:color="auto"/>
        <w:bottom w:val="none" w:sz="0" w:space="0" w:color="auto"/>
        <w:right w:val="none" w:sz="0" w:space="0" w:color="auto"/>
      </w:divBdr>
      <w:divsChild>
        <w:div w:id="87503060">
          <w:marLeft w:val="0"/>
          <w:marRight w:val="0"/>
          <w:marTop w:val="0"/>
          <w:marBottom w:val="0"/>
          <w:divBdr>
            <w:top w:val="none" w:sz="0" w:space="0" w:color="auto"/>
            <w:left w:val="none" w:sz="0" w:space="0" w:color="auto"/>
            <w:bottom w:val="none" w:sz="0" w:space="0" w:color="auto"/>
            <w:right w:val="none" w:sz="0" w:space="0" w:color="auto"/>
          </w:divBdr>
        </w:div>
        <w:div w:id="1082944545">
          <w:marLeft w:val="0"/>
          <w:marRight w:val="0"/>
          <w:marTop w:val="0"/>
          <w:marBottom w:val="0"/>
          <w:divBdr>
            <w:top w:val="none" w:sz="0" w:space="0" w:color="auto"/>
            <w:left w:val="none" w:sz="0" w:space="0" w:color="auto"/>
            <w:bottom w:val="none" w:sz="0" w:space="0" w:color="auto"/>
            <w:right w:val="none" w:sz="0" w:space="0" w:color="auto"/>
          </w:divBdr>
        </w:div>
      </w:divsChild>
    </w:div>
    <w:div w:id="1379430806">
      <w:bodyDiv w:val="1"/>
      <w:marLeft w:val="0"/>
      <w:marRight w:val="0"/>
      <w:marTop w:val="0"/>
      <w:marBottom w:val="0"/>
      <w:divBdr>
        <w:top w:val="none" w:sz="0" w:space="0" w:color="auto"/>
        <w:left w:val="none" w:sz="0" w:space="0" w:color="auto"/>
        <w:bottom w:val="none" w:sz="0" w:space="0" w:color="auto"/>
        <w:right w:val="none" w:sz="0" w:space="0" w:color="auto"/>
      </w:divBdr>
    </w:div>
    <w:div w:id="1540782195">
      <w:bodyDiv w:val="1"/>
      <w:marLeft w:val="0"/>
      <w:marRight w:val="0"/>
      <w:marTop w:val="0"/>
      <w:marBottom w:val="0"/>
      <w:divBdr>
        <w:top w:val="none" w:sz="0" w:space="0" w:color="auto"/>
        <w:left w:val="none" w:sz="0" w:space="0" w:color="auto"/>
        <w:bottom w:val="none" w:sz="0" w:space="0" w:color="auto"/>
        <w:right w:val="none" w:sz="0" w:space="0" w:color="auto"/>
      </w:divBdr>
    </w:div>
    <w:div w:id="1659384633">
      <w:bodyDiv w:val="1"/>
      <w:marLeft w:val="0"/>
      <w:marRight w:val="0"/>
      <w:marTop w:val="0"/>
      <w:marBottom w:val="0"/>
      <w:divBdr>
        <w:top w:val="none" w:sz="0" w:space="0" w:color="auto"/>
        <w:left w:val="none" w:sz="0" w:space="0" w:color="auto"/>
        <w:bottom w:val="none" w:sz="0" w:space="0" w:color="auto"/>
        <w:right w:val="none" w:sz="0" w:space="0" w:color="auto"/>
      </w:divBdr>
      <w:divsChild>
        <w:div w:id="89008146">
          <w:marLeft w:val="0"/>
          <w:marRight w:val="0"/>
          <w:marTop w:val="0"/>
          <w:marBottom w:val="0"/>
          <w:divBdr>
            <w:top w:val="none" w:sz="0" w:space="0" w:color="auto"/>
            <w:left w:val="none" w:sz="0" w:space="0" w:color="auto"/>
            <w:bottom w:val="none" w:sz="0" w:space="0" w:color="auto"/>
            <w:right w:val="none" w:sz="0" w:space="0" w:color="auto"/>
          </w:divBdr>
        </w:div>
        <w:div w:id="352418846">
          <w:marLeft w:val="0"/>
          <w:marRight w:val="0"/>
          <w:marTop w:val="0"/>
          <w:marBottom w:val="0"/>
          <w:divBdr>
            <w:top w:val="none" w:sz="0" w:space="0" w:color="auto"/>
            <w:left w:val="none" w:sz="0" w:space="0" w:color="auto"/>
            <w:bottom w:val="none" w:sz="0" w:space="0" w:color="auto"/>
            <w:right w:val="none" w:sz="0" w:space="0" w:color="auto"/>
          </w:divBdr>
        </w:div>
        <w:div w:id="1171749959">
          <w:marLeft w:val="0"/>
          <w:marRight w:val="0"/>
          <w:marTop w:val="0"/>
          <w:marBottom w:val="0"/>
          <w:divBdr>
            <w:top w:val="none" w:sz="0" w:space="0" w:color="auto"/>
            <w:left w:val="none" w:sz="0" w:space="0" w:color="auto"/>
            <w:bottom w:val="none" w:sz="0" w:space="0" w:color="auto"/>
            <w:right w:val="none" w:sz="0" w:space="0" w:color="auto"/>
          </w:divBdr>
        </w:div>
        <w:div w:id="1243640006">
          <w:marLeft w:val="0"/>
          <w:marRight w:val="0"/>
          <w:marTop w:val="0"/>
          <w:marBottom w:val="0"/>
          <w:divBdr>
            <w:top w:val="none" w:sz="0" w:space="0" w:color="auto"/>
            <w:left w:val="none" w:sz="0" w:space="0" w:color="auto"/>
            <w:bottom w:val="none" w:sz="0" w:space="0" w:color="auto"/>
            <w:right w:val="none" w:sz="0" w:space="0" w:color="auto"/>
          </w:divBdr>
        </w:div>
        <w:div w:id="1385250379">
          <w:marLeft w:val="0"/>
          <w:marRight w:val="0"/>
          <w:marTop w:val="0"/>
          <w:marBottom w:val="0"/>
          <w:divBdr>
            <w:top w:val="none" w:sz="0" w:space="0" w:color="auto"/>
            <w:left w:val="none" w:sz="0" w:space="0" w:color="auto"/>
            <w:bottom w:val="none" w:sz="0" w:space="0" w:color="auto"/>
            <w:right w:val="none" w:sz="0" w:space="0" w:color="auto"/>
          </w:divBdr>
        </w:div>
        <w:div w:id="1764108776">
          <w:marLeft w:val="0"/>
          <w:marRight w:val="0"/>
          <w:marTop w:val="0"/>
          <w:marBottom w:val="0"/>
          <w:divBdr>
            <w:top w:val="none" w:sz="0" w:space="0" w:color="auto"/>
            <w:left w:val="none" w:sz="0" w:space="0" w:color="auto"/>
            <w:bottom w:val="none" w:sz="0" w:space="0" w:color="auto"/>
            <w:right w:val="none" w:sz="0" w:space="0" w:color="auto"/>
          </w:divBdr>
        </w:div>
      </w:divsChild>
    </w:div>
    <w:div w:id="2079588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pcp-compranet.hacienda.gob.mx/"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upcp-compranet.hacienda.gob.mx/" TargetMode="External"/><Relationship Id="rId17" Type="http://schemas.openxmlformats.org/officeDocument/2006/relationships/hyperlink" Target="mailto:recepcionalmacencentral.ssj@jalisco.gob.mx" TargetMode="External"/><Relationship Id="rId2" Type="http://schemas.openxmlformats.org/officeDocument/2006/relationships/customXml" Target="../customXml/item2.xml"/><Relationship Id="rId16" Type="http://schemas.openxmlformats.org/officeDocument/2006/relationships/hyperlink" Target="https://upcp-compranet.hacienda.gob.m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ompranetinfo.hacienda.gob.mx/descargas/LICITANTES.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pcp-compranet.hacienda.gob.mx/"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ha\Downloads\Bases%20AD%20Internacional%20Art.%2042%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CC72ABB69E19E4C9E337261AB62648B" ma:contentTypeVersion="2" ma:contentTypeDescription="Crear nuevo documento." ma:contentTypeScope="" ma:versionID="47a40181b341a71d98859f136a967f59">
  <xsd:schema xmlns:xsd="http://www.w3.org/2001/XMLSchema" xmlns:xs="http://www.w3.org/2001/XMLSchema" xmlns:p="http://schemas.microsoft.com/office/2006/metadata/properties" xmlns:ns3="cb44e348-55f2-4084-acf8-eed1da77e64c" targetNamespace="http://schemas.microsoft.com/office/2006/metadata/properties" ma:root="true" ma:fieldsID="604f219cd8f47537b89340911b33e227" ns3:_="">
    <xsd:import namespace="cb44e348-55f2-4084-acf8-eed1da77e64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44e348-55f2-4084-acf8-eed1da77e6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DB9A6F-BA14-49AF-B8DC-7C4967434DCB}">
  <ds:schemaRefs>
    <ds:schemaRef ds:uri="http://schemas.microsoft.com/sharepoint/v3/contenttype/forms"/>
  </ds:schemaRefs>
</ds:datastoreItem>
</file>

<file path=customXml/itemProps2.xml><?xml version="1.0" encoding="utf-8"?>
<ds:datastoreItem xmlns:ds="http://schemas.openxmlformats.org/officeDocument/2006/customXml" ds:itemID="{4D31317A-31E7-42F5-8A9D-C98283637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44e348-55f2-4084-acf8-eed1da77e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27F5C7-AD9A-4C1E-B203-82DE8C738E23}">
  <ds:schemaRefs>
    <ds:schemaRef ds:uri="http://schemas.openxmlformats.org/officeDocument/2006/bibliography"/>
  </ds:schemaRefs>
</ds:datastoreItem>
</file>

<file path=customXml/itemProps4.xml><?xml version="1.0" encoding="utf-8"?>
<ds:datastoreItem xmlns:ds="http://schemas.openxmlformats.org/officeDocument/2006/customXml" ds:itemID="{9110E5AC-655A-4B27-BA4A-B5C74319BEA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Bases AD Internacional Art. 42 (1)</Template>
  <TotalTime>557</TotalTime>
  <Pages>47</Pages>
  <Words>15618</Words>
  <Characters>85899</Characters>
  <Application>Microsoft Office Word</Application>
  <DocSecurity>0</DocSecurity>
  <Lines>715</Lines>
  <Paragraphs>202</Paragraphs>
  <ScaleCrop>false</ScaleCrop>
  <HeadingPairs>
    <vt:vector size="4" baseType="variant">
      <vt:variant>
        <vt:lpstr>Título</vt:lpstr>
      </vt:variant>
      <vt:variant>
        <vt:i4>1</vt:i4>
      </vt:variant>
      <vt:variant>
        <vt:lpstr>Títulos</vt:lpstr>
      </vt:variant>
      <vt:variant>
        <vt:i4>16</vt:i4>
      </vt:variant>
    </vt:vector>
  </HeadingPairs>
  <TitlesOfParts>
    <vt:vector size="17" baseType="lpstr">
      <vt:lpstr/>
      <vt:lpstr>ANEXO 2. ACREDITACIÓN DE LA PERSONALIDAD JURIDICA </vt:lpstr>
      <vt:lpstr>ANEXO 2 BIS. IDENTIFICACION OFCIAL</vt:lpstr>
      <vt:lpstr>ANEXO 3. DECLARACIÓN DE INTEGRIDAD PARA PARTICIPANTES</vt:lpstr>
      <vt:lpstr>ANEXO 3 Bis. DECLARACIÓN DE INTEGRIDAD PARA PARTICIPANTES.</vt:lpstr>
      <vt:lpstr>ANEXO 4. MANIFIESTO DE NO EMPLEO CARGO O COMISIÓN</vt:lpstr>
      <vt:lpstr>ANEXO 5. ESCRITO DE NO ENCONTRARSE EN ALGUNO DE LOS SUPUESTOS SEÑALADOS EN LOS A</vt:lpstr>
      <vt:lpstr>OPINÓN DE CUMPLIMIENTO DE OBLIGACIONES FISCALES SAT</vt:lpstr>
      <vt:lpstr>OPINIÓN DE CUMPLIMIENTO DE OBLIGACIONES FISCALES EN MATERIA DE SEGURIDAD SOCIAL</vt:lpstr>
      <vt:lpstr>ANEXO 6. DECLARACIÓN DE NO INTERVENCIÓN POR INTERPOSITA PERSONA.</vt:lpstr>
      <vt:lpstr>ANEXO 7. MANIFESTACIÓN DEL OBJETO SOCIAL Y CAPACIDAD TÉCNICA</vt:lpstr>
      <vt:lpstr>ANEXO 8 MANIFIESTO DE CONOCIMIENTO DE LAS PENAS CONVENCIONALES</vt:lpstr>
      <vt:lpstr>ANEXO 9. MANIFIESTO EN QUE LOS PRECIOS QUE SE PRESENTEN EN LA PROPUESTA ECONÓMIC</vt:lpstr>
      <vt:lpstr>ANEXO 10. ESTRATIFICACIÓN.</vt:lpstr>
      <vt:lpstr>ANEXO 14. PROPUESTA TÉCNICA</vt:lpstr>
      <vt:lpstr>ANEXO 15. ESCRITO DE CUMPLIMIENTO DE LAS NORMAS OFICIALES MEXICANAS O EN SU CASO</vt:lpstr>
      <vt:lpstr>ANEXO 20. PROPUESTA ECONÓMICA</vt:lpstr>
    </vt:vector>
  </TitlesOfParts>
  <Company>SoftPack©</Company>
  <LinksUpToDate>false</LinksUpToDate>
  <CharactersWithSpaces>101315</CharactersWithSpaces>
  <SharedDoc>false</SharedDoc>
  <HLinks>
    <vt:vector size="12" baseType="variant">
      <vt:variant>
        <vt:i4>5963881</vt:i4>
      </vt:variant>
      <vt:variant>
        <vt:i4>3</vt:i4>
      </vt:variant>
      <vt:variant>
        <vt:i4>0</vt:i4>
      </vt:variant>
      <vt:variant>
        <vt:i4>5</vt:i4>
      </vt:variant>
      <vt:variant>
        <vt:lpwstr>mailto:xxx@xx.com</vt:lpwstr>
      </vt:variant>
      <vt:variant>
        <vt:lpwstr/>
      </vt:variant>
      <vt:variant>
        <vt:i4>2818159</vt:i4>
      </vt:variant>
      <vt:variant>
        <vt:i4>0</vt:i4>
      </vt:variant>
      <vt:variant>
        <vt:i4>0</vt:i4>
      </vt:variant>
      <vt:variant>
        <vt:i4>5</vt:i4>
      </vt:variant>
      <vt:variant>
        <vt:lpwstr>http://www.jalisco.gob.mx/wps/portal/sriaAdministracion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Velazquez Ortega</dc:creator>
  <cp:keywords/>
  <dc:description/>
  <cp:lastModifiedBy>Direccion de Recursos Materiales</cp:lastModifiedBy>
  <cp:revision>29</cp:revision>
  <cp:lastPrinted>2023-10-09T21:59:00Z</cp:lastPrinted>
  <dcterms:created xsi:type="dcterms:W3CDTF">2023-08-02T23:16:00Z</dcterms:created>
  <dcterms:modified xsi:type="dcterms:W3CDTF">2023-10-11T01:50:00Z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0x0101003CC72ABB69E19E4C9E337261AB62648B</vt:lpwstr>
  </property>
</Properties>
</file>